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E281D" w14:textId="13D4A750" w:rsidR="005E7979" w:rsidRPr="00582D26" w:rsidRDefault="00582D26" w:rsidP="0009593D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6 do SWZ</w:t>
      </w:r>
    </w:p>
    <w:p w14:paraId="7338249B" w14:textId="77777777" w:rsidR="00AA47B3" w:rsidRDefault="00AA47B3" w:rsidP="00582D26">
      <w:pPr>
        <w:ind w:right="-142"/>
        <w:rPr>
          <w:sz w:val="16"/>
          <w:szCs w:val="16"/>
        </w:rPr>
      </w:pPr>
    </w:p>
    <w:p w14:paraId="1636BBE6" w14:textId="77777777" w:rsidR="00AA47B3" w:rsidRDefault="00AA47B3" w:rsidP="00AA47B3">
      <w:pPr>
        <w:autoSpaceDE w:val="0"/>
        <w:autoSpaceDN w:val="0"/>
        <w:adjustRightInd w:val="0"/>
        <w:rPr>
          <w:sz w:val="22"/>
          <w:szCs w:val="22"/>
        </w:rPr>
      </w:pPr>
      <w:r>
        <w:rPr>
          <w:i/>
        </w:rPr>
        <w:t>.....................................................</w:t>
      </w:r>
    </w:p>
    <w:p w14:paraId="4CD31C34" w14:textId="77777777" w:rsidR="00AA47B3" w:rsidRDefault="00AA47B3" w:rsidP="00AA47B3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      Nazwa i dokładny adres </w:t>
      </w:r>
    </w:p>
    <w:p w14:paraId="59EDD2D4" w14:textId="77777777" w:rsidR="00AA47B3" w:rsidRDefault="00AA47B3" w:rsidP="00AA47B3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14:paraId="13BDE3FD" w14:textId="77777777" w:rsidR="00AA47B3" w:rsidRDefault="00AA47B3" w:rsidP="00AA47B3">
      <w:pPr>
        <w:outlineLvl w:val="0"/>
        <w:rPr>
          <w:b/>
          <w:sz w:val="20"/>
          <w:szCs w:val="20"/>
        </w:rPr>
      </w:pPr>
    </w:p>
    <w:p w14:paraId="76E013A2" w14:textId="77777777" w:rsidR="00AA47B3" w:rsidRDefault="00AA47B3" w:rsidP="00AA47B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Wykaz wykonanych lub wykonywanych usług</w:t>
      </w:r>
    </w:p>
    <w:p w14:paraId="0D5E2CEF" w14:textId="77777777" w:rsidR="00AA47B3" w:rsidRDefault="00AA47B3" w:rsidP="00AA47B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0EE82B2" w14:textId="77777777" w:rsidR="00AA47B3" w:rsidRDefault="00AA47B3" w:rsidP="00AA47B3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Ubiegając się o udzielenie zamówienia publicznego, oświadczam/y, że </w:t>
      </w:r>
      <w:r>
        <w:rPr>
          <w:bCs/>
          <w:sz w:val="22"/>
          <w:szCs w:val="22"/>
        </w:rPr>
        <w:t>w okresie ostatnich trzech lat przed upływem terminu składania ofert, a jeżeli okres prowadzenia działalności jest krótszy w tym okresie, wykonaliśmy/ wykonujemy następujące usługi:</w:t>
      </w:r>
    </w:p>
    <w:p w14:paraId="0918D782" w14:textId="77777777" w:rsidR="00AA47B3" w:rsidRDefault="00AA47B3" w:rsidP="00AA47B3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96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1956"/>
        <w:gridCol w:w="1318"/>
        <w:gridCol w:w="1700"/>
        <w:gridCol w:w="1826"/>
        <w:gridCol w:w="2249"/>
      </w:tblGrid>
      <w:tr w:rsidR="00AA47B3" w:rsidRPr="00B62A16" w14:paraId="135FCE26" w14:textId="77777777" w:rsidTr="00D92EED">
        <w:trPr>
          <w:cantSplit/>
          <w:trHeight w:val="1913"/>
          <w:tblHeader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05EFC" w14:textId="77777777" w:rsidR="00AA47B3" w:rsidRDefault="00AA47B3" w:rsidP="00D92EE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2418AB56" w14:textId="77777777" w:rsidR="00AA47B3" w:rsidRDefault="00AA47B3" w:rsidP="00D92EED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71C826" w14:textId="77777777" w:rsidR="00AA47B3" w:rsidRDefault="00AA47B3" w:rsidP="00D92E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wykonanej/</w:t>
            </w:r>
          </w:p>
          <w:p w14:paraId="651845B3" w14:textId="77777777" w:rsidR="00AA47B3" w:rsidRDefault="00AA47B3" w:rsidP="00D92E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wykonywanej usługi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36D371" w14:textId="77777777" w:rsidR="00AA47B3" w:rsidRDefault="00AA47B3" w:rsidP="00D92EED">
            <w:pPr>
              <w:pStyle w:val="Bezodstpw"/>
              <w:spacing w:line="276" w:lineRule="auto"/>
              <w:jc w:val="center"/>
            </w:pPr>
            <w:r>
              <w:rPr>
                <w:rFonts w:ascii="Times New Roman" w:hAnsi="Times New Roman"/>
              </w:rPr>
              <w:t xml:space="preserve">Data </w:t>
            </w:r>
            <w:proofErr w:type="spellStart"/>
            <w:r>
              <w:rPr>
                <w:rFonts w:ascii="Times New Roman" w:hAnsi="Times New Roman"/>
              </w:rPr>
              <w:t>wykonania</w:t>
            </w:r>
            <w:proofErr w:type="spellEnd"/>
            <w:r>
              <w:rPr>
                <w:rFonts w:ascii="Times New Roman" w:hAnsi="Times New Roman"/>
              </w:rPr>
              <w:t xml:space="preserve"> (od – do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A9A14" w14:textId="77777777" w:rsidR="00AA47B3" w:rsidRDefault="00AA47B3" w:rsidP="00D92EED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Masa odebranych odpadów komunalnych od mieszkańców nieruchomości,              w okresie 12 miesięcy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5A6D7" w14:textId="77777777" w:rsidR="00AA47B3" w:rsidRDefault="00AA47B3" w:rsidP="00D92EED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Nazwa i adres odbiorcy usługi*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626E5B13" w14:textId="77777777" w:rsidR="00AA47B3" w:rsidRDefault="00AA47B3" w:rsidP="00D92EED">
            <w:pPr>
              <w:spacing w:line="276" w:lineRule="auto"/>
              <w:jc w:val="center"/>
            </w:pPr>
          </w:p>
          <w:p w14:paraId="3EA8C0FE" w14:textId="77777777" w:rsidR="00AA47B3" w:rsidRDefault="00AA47B3" w:rsidP="00D92EED">
            <w:pPr>
              <w:pStyle w:val="Tekstprzypisudolnego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i adres Wykonawcy lub podmiotu udostępniającego potencjał**</w:t>
            </w:r>
          </w:p>
          <w:p w14:paraId="6B00A8FC" w14:textId="77777777" w:rsidR="00AA47B3" w:rsidRDefault="00AA47B3" w:rsidP="00D92EE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AA47B3" w:rsidRPr="00B62A16" w14:paraId="5DA60E71" w14:textId="77777777" w:rsidTr="00D92EED">
        <w:trPr>
          <w:trHeight w:val="809"/>
          <w:jc w:val="center"/>
        </w:trPr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4525B" w14:textId="77777777" w:rsidR="00AA47B3" w:rsidRDefault="00AA47B3" w:rsidP="00AA47B3">
            <w:pPr>
              <w:spacing w:line="480" w:lineRule="auto"/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862FF" w14:textId="77777777" w:rsidR="00AA47B3" w:rsidRDefault="00AA47B3" w:rsidP="00AA47B3">
            <w:pPr>
              <w:spacing w:line="480" w:lineRule="auto"/>
            </w:pPr>
          </w:p>
          <w:p w14:paraId="554AA6BA" w14:textId="77777777" w:rsidR="00AA47B3" w:rsidRDefault="00AA47B3" w:rsidP="00AA47B3">
            <w:pPr>
              <w:spacing w:line="480" w:lineRule="auto"/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B2276" w14:textId="77777777" w:rsidR="00AA47B3" w:rsidRDefault="00AA47B3" w:rsidP="00D92EED">
            <w:pPr>
              <w:spacing w:line="276" w:lineRule="auto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5CA20" w14:textId="77777777" w:rsidR="00AA47B3" w:rsidRDefault="00AA47B3" w:rsidP="00D92EED">
            <w:pPr>
              <w:spacing w:line="276" w:lineRule="auto"/>
            </w:pPr>
          </w:p>
        </w:tc>
        <w:tc>
          <w:tcPr>
            <w:tcW w:w="182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B7835D8" w14:textId="77777777" w:rsidR="00AA47B3" w:rsidRDefault="00AA47B3" w:rsidP="00D92EED">
            <w:pPr>
              <w:spacing w:line="276" w:lineRule="auto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DB681FF" w14:textId="77777777" w:rsidR="00AA47B3" w:rsidRDefault="00AA47B3" w:rsidP="00D92EED">
            <w:pPr>
              <w:spacing w:line="276" w:lineRule="auto"/>
            </w:pPr>
          </w:p>
        </w:tc>
      </w:tr>
      <w:tr w:rsidR="00AA47B3" w:rsidRPr="00B62A16" w14:paraId="5A8989A3" w14:textId="77777777" w:rsidTr="00D92EED">
        <w:trPr>
          <w:trHeight w:val="809"/>
          <w:jc w:val="center"/>
        </w:trPr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4FA2A" w14:textId="77777777" w:rsidR="00AA47B3" w:rsidRDefault="00AA47B3" w:rsidP="00AA47B3">
            <w:pPr>
              <w:spacing w:line="480" w:lineRule="auto"/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DF36C" w14:textId="77777777" w:rsidR="00AA47B3" w:rsidRDefault="00AA47B3" w:rsidP="00AA47B3">
            <w:pPr>
              <w:spacing w:line="480" w:lineRule="auto"/>
            </w:pPr>
          </w:p>
          <w:p w14:paraId="58F07217" w14:textId="77777777" w:rsidR="00AA47B3" w:rsidRDefault="00AA47B3" w:rsidP="00AA47B3">
            <w:pPr>
              <w:spacing w:line="480" w:lineRule="auto"/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55BFF0" w14:textId="77777777" w:rsidR="00AA47B3" w:rsidRDefault="00AA47B3" w:rsidP="00D92EED">
            <w:pPr>
              <w:spacing w:line="276" w:lineRule="auto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B11D06" w14:textId="77777777" w:rsidR="00AA47B3" w:rsidRDefault="00AA47B3" w:rsidP="00D92EED">
            <w:pPr>
              <w:spacing w:line="276" w:lineRule="auto"/>
            </w:pPr>
          </w:p>
        </w:tc>
        <w:tc>
          <w:tcPr>
            <w:tcW w:w="1827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B349EA" w14:textId="77777777" w:rsidR="00AA47B3" w:rsidRDefault="00AA47B3" w:rsidP="00D92EED">
            <w:pPr>
              <w:spacing w:line="276" w:lineRule="auto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52794F1" w14:textId="77777777" w:rsidR="00AA47B3" w:rsidRDefault="00AA47B3" w:rsidP="00D92EED">
            <w:pPr>
              <w:spacing w:line="276" w:lineRule="auto"/>
            </w:pPr>
          </w:p>
        </w:tc>
      </w:tr>
      <w:tr w:rsidR="00AA47B3" w:rsidRPr="00B62A16" w14:paraId="4D67E3AB" w14:textId="77777777" w:rsidTr="00D92EED">
        <w:trPr>
          <w:trHeight w:val="809"/>
          <w:jc w:val="center"/>
        </w:trPr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212DF" w14:textId="77777777" w:rsidR="00AA47B3" w:rsidRDefault="00AA47B3" w:rsidP="00AA47B3">
            <w:pPr>
              <w:spacing w:line="276" w:lineRule="auto"/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6A57C" w14:textId="77777777" w:rsidR="00AA47B3" w:rsidRDefault="00AA47B3" w:rsidP="00AA47B3">
            <w:pPr>
              <w:spacing w:line="276" w:lineRule="auto"/>
            </w:pPr>
          </w:p>
          <w:p w14:paraId="28030124" w14:textId="77777777" w:rsidR="00AA47B3" w:rsidRDefault="00AA47B3" w:rsidP="00AA47B3">
            <w:pPr>
              <w:spacing w:line="276" w:lineRule="auto"/>
            </w:pPr>
          </w:p>
          <w:p w14:paraId="041AFAB5" w14:textId="77777777" w:rsidR="00AA47B3" w:rsidRDefault="00AA47B3" w:rsidP="00AA47B3">
            <w:pPr>
              <w:spacing w:line="276" w:lineRule="auto"/>
            </w:pPr>
          </w:p>
          <w:p w14:paraId="584ADAFD" w14:textId="164F87D7" w:rsidR="00AA47B3" w:rsidRDefault="00AA47B3" w:rsidP="00AA47B3">
            <w:pPr>
              <w:spacing w:line="276" w:lineRule="auto"/>
            </w:pP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FFDEB" w14:textId="77777777" w:rsidR="00AA47B3" w:rsidRDefault="00AA47B3" w:rsidP="00AA47B3">
            <w:pPr>
              <w:spacing w:line="276" w:lineRule="auto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CEA53" w14:textId="77777777" w:rsidR="00AA47B3" w:rsidRDefault="00AA47B3" w:rsidP="00AA47B3">
            <w:pPr>
              <w:spacing w:line="276" w:lineRule="auto"/>
            </w:pPr>
          </w:p>
        </w:tc>
        <w:tc>
          <w:tcPr>
            <w:tcW w:w="182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3656B5" w14:textId="77777777" w:rsidR="00AA47B3" w:rsidRDefault="00AA47B3" w:rsidP="00AA47B3">
            <w:pPr>
              <w:spacing w:line="276" w:lineRule="auto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8A92E74" w14:textId="77777777" w:rsidR="00AA47B3" w:rsidRDefault="00AA47B3" w:rsidP="00AA47B3">
            <w:pPr>
              <w:spacing w:line="276" w:lineRule="auto"/>
            </w:pPr>
          </w:p>
        </w:tc>
      </w:tr>
    </w:tbl>
    <w:p w14:paraId="2595F48F" w14:textId="77777777" w:rsidR="00AA47B3" w:rsidRDefault="00AA47B3" w:rsidP="00AA47B3">
      <w:pPr>
        <w:spacing w:line="276" w:lineRule="auto"/>
        <w:ind w:right="-993"/>
        <w:rPr>
          <w:sz w:val="22"/>
          <w:szCs w:val="22"/>
        </w:rPr>
      </w:pPr>
    </w:p>
    <w:p w14:paraId="04D3D8D6" w14:textId="77777777" w:rsidR="00AA47B3" w:rsidRDefault="00AA47B3" w:rsidP="00AA47B3">
      <w:pPr>
        <w:ind w:right="-993"/>
        <w:rPr>
          <w:sz w:val="22"/>
          <w:szCs w:val="22"/>
        </w:rPr>
      </w:pPr>
    </w:p>
    <w:p w14:paraId="4E3236C6" w14:textId="77777777" w:rsidR="00AA47B3" w:rsidRDefault="00AA47B3" w:rsidP="00AA47B3">
      <w:pPr>
        <w:ind w:right="-993"/>
        <w:rPr>
          <w:sz w:val="22"/>
          <w:szCs w:val="22"/>
        </w:rPr>
      </w:pPr>
    </w:p>
    <w:p w14:paraId="776C2A22" w14:textId="77777777" w:rsidR="00AA47B3" w:rsidRDefault="00AA47B3" w:rsidP="00AA47B3">
      <w:pPr>
        <w:ind w:right="-993"/>
        <w:rPr>
          <w:sz w:val="22"/>
          <w:szCs w:val="22"/>
        </w:rPr>
      </w:pPr>
      <w:r>
        <w:rPr>
          <w:sz w:val="22"/>
          <w:szCs w:val="22"/>
        </w:rPr>
        <w:t>.................................., dnia .........................</w:t>
      </w:r>
    </w:p>
    <w:p w14:paraId="16813C55" w14:textId="00AC7F09" w:rsidR="00AA47B3" w:rsidRDefault="00AA47B3" w:rsidP="00AA47B3">
      <w:pPr>
        <w:ind w:right="70"/>
        <w:rPr>
          <w:i/>
          <w:sz w:val="22"/>
          <w:szCs w:val="22"/>
        </w:rPr>
      </w:pPr>
    </w:p>
    <w:p w14:paraId="74921AFD" w14:textId="77777777" w:rsidR="00AA47B3" w:rsidRDefault="00AA47B3" w:rsidP="00AA47B3">
      <w:pPr>
        <w:ind w:right="70"/>
        <w:rPr>
          <w:i/>
          <w:sz w:val="22"/>
          <w:szCs w:val="22"/>
        </w:rPr>
      </w:pPr>
    </w:p>
    <w:p w14:paraId="76F4578D" w14:textId="77777777" w:rsidR="00AA47B3" w:rsidRDefault="00AA47B3" w:rsidP="00AA47B3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t>*W przypadku odbioru odpadów komunalnych od osób fizycznych podać nazwę gminy, w której usługi są realizowane.</w:t>
      </w:r>
    </w:p>
    <w:p w14:paraId="16CFB1CA" w14:textId="77777777" w:rsidR="00AA47B3" w:rsidRDefault="00AA47B3" w:rsidP="00AA47B3">
      <w:pPr>
        <w:autoSpaceDE w:val="0"/>
        <w:autoSpaceDN w:val="0"/>
        <w:adjustRightInd w:val="0"/>
        <w:jc w:val="both"/>
      </w:pPr>
      <w:r>
        <w:t xml:space="preserve">**W przypadku gdy Wykonawca polega na wiedzy i doświadczeniu innych podmiotów – przedstawić dowód, że będzie dysponował zasobami niezbędnymi do realizacji zamówienia. </w:t>
      </w:r>
    </w:p>
    <w:p w14:paraId="38E445B6" w14:textId="77777777" w:rsidR="00AA47B3" w:rsidRDefault="00AA47B3" w:rsidP="00AA47B3">
      <w:pPr>
        <w:autoSpaceDE w:val="0"/>
        <w:autoSpaceDN w:val="0"/>
        <w:adjustRightInd w:val="0"/>
        <w:jc w:val="both"/>
      </w:pPr>
    </w:p>
    <w:p w14:paraId="28531ADB" w14:textId="77777777" w:rsidR="00AA47B3" w:rsidRDefault="00AA47B3" w:rsidP="00AA47B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UWAGA:</w:t>
      </w:r>
      <w:r>
        <w:rPr>
          <w:b/>
          <w:sz w:val="22"/>
          <w:szCs w:val="22"/>
        </w:rPr>
        <w:t xml:space="preserve">  Do powyższego wykazu należy załączyć dowody czy usługi zostały wykonane lub są wykonywane należycie. Dowodami mogą być poświadczenia (referencje, listy polecające, protokoły odbioru) lub oświadczenie Wykonawcy jeżeli z uzasadnionych przyczyn  o obiektywnym charakterze Wykonawca nie jest w stanie uzyskać poświadczenia.</w:t>
      </w:r>
    </w:p>
    <w:p w14:paraId="72B9ABDC" w14:textId="77777777" w:rsidR="00AA47B3" w:rsidRDefault="00AA47B3" w:rsidP="00AA47B3">
      <w:pPr>
        <w:tabs>
          <w:tab w:val="left" w:pos="5100"/>
        </w:tabs>
        <w:ind w:right="-30"/>
        <w:rPr>
          <w:sz w:val="16"/>
          <w:szCs w:val="16"/>
        </w:rPr>
      </w:pPr>
    </w:p>
    <w:p w14:paraId="58031A6B" w14:textId="77777777" w:rsidR="00AA47B3" w:rsidRPr="00393676" w:rsidRDefault="00AA47B3" w:rsidP="00AA47B3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4196443" w14:textId="77777777" w:rsidR="00AA47B3" w:rsidRDefault="00AA47B3" w:rsidP="00AA47B3">
      <w:pPr>
        <w:tabs>
          <w:tab w:val="left" w:pos="5100"/>
        </w:tabs>
        <w:ind w:right="-30"/>
        <w:rPr>
          <w:sz w:val="16"/>
          <w:szCs w:val="16"/>
        </w:rPr>
      </w:pPr>
    </w:p>
    <w:sectPr w:rsidR="00AA47B3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8D78" w14:textId="77777777" w:rsidR="009930DD" w:rsidRDefault="009930DD" w:rsidP="005746DD">
      <w:r>
        <w:separator/>
      </w:r>
    </w:p>
  </w:endnote>
  <w:endnote w:type="continuationSeparator" w:id="0">
    <w:p w14:paraId="72C2F07A" w14:textId="77777777" w:rsidR="009930DD" w:rsidRDefault="009930DD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E2BC" w14:textId="77777777" w:rsidR="009930DD" w:rsidRDefault="009930DD" w:rsidP="005746DD"/>
  </w:footnote>
  <w:footnote w:type="continuationSeparator" w:id="0">
    <w:p w14:paraId="6F6FF4C8" w14:textId="77777777" w:rsidR="009930DD" w:rsidRDefault="009930DD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0C024964"/>
    <w:multiLevelType w:val="hybridMultilevel"/>
    <w:tmpl w:val="4EC42A18"/>
    <w:lvl w:ilvl="0" w:tplc="F6629DCE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C3024B"/>
    <w:multiLevelType w:val="hybridMultilevel"/>
    <w:tmpl w:val="66961AE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1340335A"/>
    <w:multiLevelType w:val="hybridMultilevel"/>
    <w:tmpl w:val="E702FC3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5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932" w:hanging="360"/>
      </w:pPr>
    </w:lvl>
    <w:lvl w:ilvl="2" w:tplc="0415001B">
      <w:start w:val="1"/>
      <w:numFmt w:val="lowerRoman"/>
      <w:lvlText w:val="%3."/>
      <w:lvlJc w:val="right"/>
      <w:pPr>
        <w:ind w:left="2652" w:hanging="180"/>
      </w:pPr>
    </w:lvl>
    <w:lvl w:ilvl="3" w:tplc="0415000F">
      <w:start w:val="1"/>
      <w:numFmt w:val="decimal"/>
      <w:lvlText w:val="%4."/>
      <w:lvlJc w:val="left"/>
      <w:pPr>
        <w:ind w:left="3372" w:hanging="360"/>
      </w:pPr>
    </w:lvl>
    <w:lvl w:ilvl="4" w:tplc="04150019">
      <w:start w:val="1"/>
      <w:numFmt w:val="lowerLetter"/>
      <w:lvlText w:val="%5."/>
      <w:lvlJc w:val="left"/>
      <w:pPr>
        <w:ind w:left="4092" w:hanging="360"/>
      </w:pPr>
    </w:lvl>
    <w:lvl w:ilvl="5" w:tplc="0415001B">
      <w:start w:val="1"/>
      <w:numFmt w:val="lowerRoman"/>
      <w:lvlText w:val="%6."/>
      <w:lvlJc w:val="right"/>
      <w:pPr>
        <w:ind w:left="4812" w:hanging="180"/>
      </w:pPr>
    </w:lvl>
    <w:lvl w:ilvl="6" w:tplc="0415000F">
      <w:start w:val="1"/>
      <w:numFmt w:val="decimal"/>
      <w:lvlText w:val="%7."/>
      <w:lvlJc w:val="left"/>
      <w:pPr>
        <w:ind w:left="5532" w:hanging="360"/>
      </w:pPr>
    </w:lvl>
    <w:lvl w:ilvl="7" w:tplc="04150019">
      <w:start w:val="1"/>
      <w:numFmt w:val="lowerLetter"/>
      <w:lvlText w:val="%8."/>
      <w:lvlJc w:val="left"/>
      <w:pPr>
        <w:ind w:left="6252" w:hanging="360"/>
      </w:pPr>
    </w:lvl>
    <w:lvl w:ilvl="8" w:tplc="0415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2" w15:restartNumberingAfterBreak="0">
    <w:nsid w:val="1E0444E9"/>
    <w:multiLevelType w:val="multilevel"/>
    <w:tmpl w:val="0BC009C8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23" w15:restartNumberingAfterBreak="0">
    <w:nsid w:val="1F122C07"/>
    <w:multiLevelType w:val="hybridMultilevel"/>
    <w:tmpl w:val="64C6870E"/>
    <w:lvl w:ilvl="0" w:tplc="04150001">
      <w:start w:val="1"/>
      <w:numFmt w:val="bullet"/>
      <w:lvlText w:val=""/>
      <w:lvlJc w:val="left"/>
      <w:pPr>
        <w:tabs>
          <w:tab w:val="num" w:pos="604"/>
        </w:tabs>
        <w:ind w:left="604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6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3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9" w15:restartNumberingAfterBreak="0">
    <w:nsid w:val="4C0A574E"/>
    <w:multiLevelType w:val="hybridMultilevel"/>
    <w:tmpl w:val="5B183BA8"/>
    <w:lvl w:ilvl="0" w:tplc="14043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41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4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6A47CB"/>
    <w:multiLevelType w:val="multilevel"/>
    <w:tmpl w:val="37FE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576" w:hanging="720"/>
      </w:pPr>
    </w:lvl>
    <w:lvl w:ilvl="3">
      <w:start w:val="1"/>
      <w:numFmt w:val="decimal"/>
      <w:lvlText w:val="%1.%2.%3.%4."/>
      <w:lvlJc w:val="left"/>
      <w:pPr>
        <w:ind w:left="3504" w:hanging="720"/>
      </w:pPr>
    </w:lvl>
    <w:lvl w:ilvl="4">
      <w:start w:val="1"/>
      <w:numFmt w:val="decimal"/>
      <w:lvlText w:val="%1.%2.%3.%4.%5."/>
      <w:lvlJc w:val="left"/>
      <w:pPr>
        <w:ind w:left="4792" w:hanging="1080"/>
      </w:pPr>
    </w:lvl>
    <w:lvl w:ilvl="5">
      <w:start w:val="1"/>
      <w:numFmt w:val="decimal"/>
      <w:lvlText w:val="%1.%2.%3.%4.%5.%6."/>
      <w:lvlJc w:val="left"/>
      <w:pPr>
        <w:ind w:left="5720" w:hanging="1080"/>
      </w:pPr>
    </w:lvl>
    <w:lvl w:ilvl="6">
      <w:start w:val="1"/>
      <w:numFmt w:val="decimal"/>
      <w:lvlText w:val="%1.%2.%3.%4.%5.%6.%7."/>
      <w:lvlJc w:val="left"/>
      <w:pPr>
        <w:ind w:left="7008" w:hanging="1440"/>
      </w:pPr>
    </w:lvl>
    <w:lvl w:ilvl="7">
      <w:start w:val="1"/>
      <w:numFmt w:val="decimal"/>
      <w:lvlText w:val="%1.%2.%3.%4.%5.%6.%7.%8."/>
      <w:lvlJc w:val="left"/>
      <w:pPr>
        <w:ind w:left="7936" w:hanging="1440"/>
      </w:pPr>
    </w:lvl>
    <w:lvl w:ilvl="8">
      <w:start w:val="1"/>
      <w:numFmt w:val="decimal"/>
      <w:lvlText w:val="%1.%2.%3.%4.%5.%6.%7.%8.%9."/>
      <w:lvlJc w:val="left"/>
      <w:pPr>
        <w:ind w:left="9224" w:hanging="1800"/>
      </w:pPr>
    </w:lvl>
  </w:abstractNum>
  <w:abstractNum w:abstractNumId="50" w15:restartNumberingAfterBreak="0">
    <w:nsid w:val="5F447A4B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5F9B1394"/>
    <w:multiLevelType w:val="hybridMultilevel"/>
    <w:tmpl w:val="8DB83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4577E1"/>
    <w:multiLevelType w:val="hybridMultilevel"/>
    <w:tmpl w:val="7C5C7428"/>
    <w:lvl w:ilvl="0" w:tplc="17C67422">
      <w:start w:val="1"/>
      <w:numFmt w:val="lowerLetter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57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A510A2"/>
    <w:multiLevelType w:val="hybridMultilevel"/>
    <w:tmpl w:val="99D2A2E4"/>
    <w:lvl w:ilvl="0" w:tplc="D55EFD6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D31420"/>
    <w:multiLevelType w:val="hybridMultilevel"/>
    <w:tmpl w:val="48FEB5BE"/>
    <w:lvl w:ilvl="0" w:tplc="AFBC2FCC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000000" w:themeColor="text1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2359E7"/>
    <w:multiLevelType w:val="hybridMultilevel"/>
    <w:tmpl w:val="8A78BC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8" w15:restartNumberingAfterBreak="0">
    <w:nsid w:val="7A1663B9"/>
    <w:multiLevelType w:val="hybridMultilevel"/>
    <w:tmpl w:val="96D4B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7C67422">
      <w:start w:val="1"/>
      <w:numFmt w:val="lowerLetter"/>
      <w:lvlText w:val="%2)"/>
      <w:lvlJc w:val="left"/>
      <w:pPr>
        <w:ind w:left="644" w:hanging="360"/>
      </w:pPr>
      <w:rPr>
        <w:b w:val="0"/>
        <w:color w:val="000000" w:themeColor="text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F54F1C"/>
    <w:multiLevelType w:val="multilevel"/>
    <w:tmpl w:val="7C82E5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0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1" w15:restartNumberingAfterBreak="0">
    <w:nsid w:val="7BD03E3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72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8"/>
  </w:num>
  <w:num w:numId="3">
    <w:abstractNumId w:val="37"/>
  </w:num>
  <w:num w:numId="4">
    <w:abstractNumId w:val="54"/>
  </w:num>
  <w:num w:numId="5">
    <w:abstractNumId w:val="35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7"/>
  </w:num>
  <w:num w:numId="35">
    <w:abstractNumId w:val="26"/>
  </w:num>
  <w:num w:numId="3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0"/>
  </w:num>
  <w:num w:numId="47">
    <w:abstractNumId w:val="20"/>
  </w:num>
  <w:num w:numId="48">
    <w:abstractNumId w:val="61"/>
  </w:num>
  <w:num w:numId="49">
    <w:abstractNumId w:val="2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2"/>
  </w:num>
  <w:num w:numId="63">
    <w:abstractNumId w:val="65"/>
  </w:num>
  <w:num w:numId="64">
    <w:abstractNumId w:val="67"/>
  </w:num>
  <w:num w:numId="65">
    <w:abstractNumId w:val="14"/>
  </w:num>
  <w:num w:numId="66">
    <w:abstractNumId w:val="21"/>
  </w:num>
  <w:num w:numId="67">
    <w:abstractNumId w:val="36"/>
  </w:num>
  <w:num w:numId="68">
    <w:abstractNumId w:val="15"/>
  </w:num>
  <w:num w:numId="69">
    <w:abstractNumId w:val="33"/>
  </w:num>
  <w:num w:numId="70">
    <w:abstractNumId w:val="6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6AC0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593D"/>
    <w:rsid w:val="00097DED"/>
    <w:rsid w:val="000A4CE9"/>
    <w:rsid w:val="000A568E"/>
    <w:rsid w:val="000B61AD"/>
    <w:rsid w:val="000C0931"/>
    <w:rsid w:val="000C174D"/>
    <w:rsid w:val="000C31D0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6B7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1433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5D3"/>
    <w:rsid w:val="00462D3E"/>
    <w:rsid w:val="00465489"/>
    <w:rsid w:val="00470726"/>
    <w:rsid w:val="00470CE7"/>
    <w:rsid w:val="004711EE"/>
    <w:rsid w:val="00475BCB"/>
    <w:rsid w:val="004767D7"/>
    <w:rsid w:val="00476ADB"/>
    <w:rsid w:val="00477910"/>
    <w:rsid w:val="004831FF"/>
    <w:rsid w:val="0048638F"/>
    <w:rsid w:val="00487817"/>
    <w:rsid w:val="0049265F"/>
    <w:rsid w:val="00493450"/>
    <w:rsid w:val="00493AB0"/>
    <w:rsid w:val="0049676E"/>
    <w:rsid w:val="004A449C"/>
    <w:rsid w:val="004A7342"/>
    <w:rsid w:val="004B1326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E38"/>
    <w:rsid w:val="00522D29"/>
    <w:rsid w:val="0052642F"/>
    <w:rsid w:val="0053303D"/>
    <w:rsid w:val="00533A6A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D26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2F21"/>
    <w:rsid w:val="006D490A"/>
    <w:rsid w:val="006E0EE3"/>
    <w:rsid w:val="006E4712"/>
    <w:rsid w:val="006E5A5E"/>
    <w:rsid w:val="006F2C56"/>
    <w:rsid w:val="006F400A"/>
    <w:rsid w:val="006F75CC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2C6D"/>
    <w:rsid w:val="00776CFC"/>
    <w:rsid w:val="00783E6D"/>
    <w:rsid w:val="00790986"/>
    <w:rsid w:val="0079212A"/>
    <w:rsid w:val="00794BBC"/>
    <w:rsid w:val="007A2372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60C90"/>
    <w:rsid w:val="008610FF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40C0"/>
    <w:rsid w:val="00961B74"/>
    <w:rsid w:val="00963A8F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0DD"/>
    <w:rsid w:val="00993AB7"/>
    <w:rsid w:val="0099485B"/>
    <w:rsid w:val="00996ADC"/>
    <w:rsid w:val="009A3E8D"/>
    <w:rsid w:val="009A48A9"/>
    <w:rsid w:val="009A6049"/>
    <w:rsid w:val="009A64FD"/>
    <w:rsid w:val="009B01BB"/>
    <w:rsid w:val="009B2AE3"/>
    <w:rsid w:val="009B7A13"/>
    <w:rsid w:val="009C30A9"/>
    <w:rsid w:val="009C31D6"/>
    <w:rsid w:val="009C3A25"/>
    <w:rsid w:val="009C67B2"/>
    <w:rsid w:val="009C6FB6"/>
    <w:rsid w:val="009D3F8E"/>
    <w:rsid w:val="009E6F70"/>
    <w:rsid w:val="009F0E8A"/>
    <w:rsid w:val="009F59F0"/>
    <w:rsid w:val="00A01414"/>
    <w:rsid w:val="00A02F39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93EB8"/>
    <w:rsid w:val="00AA2C6F"/>
    <w:rsid w:val="00AA47B3"/>
    <w:rsid w:val="00AA6463"/>
    <w:rsid w:val="00AA75A3"/>
    <w:rsid w:val="00AB107D"/>
    <w:rsid w:val="00AC2210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6B4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4FE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24B3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0E5"/>
    <w:rsid w:val="00F26768"/>
    <w:rsid w:val="00F271BF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84400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2021-11-17T13:52:00Z</cp:lastPrinted>
  <dcterms:created xsi:type="dcterms:W3CDTF">2021-11-23T10:02:00Z</dcterms:created>
  <dcterms:modified xsi:type="dcterms:W3CDTF">2021-11-23T10:02:00Z</dcterms:modified>
</cp:coreProperties>
</file>