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19413" w14:textId="48AC3B51" w:rsidR="00AA47B3" w:rsidRPr="00582D26" w:rsidRDefault="00AA47B3" w:rsidP="00AA47B3">
      <w:pPr>
        <w:spacing w:line="360" w:lineRule="auto"/>
        <w:jc w:val="right"/>
        <w:rPr>
          <w:b/>
          <w:i/>
        </w:rPr>
      </w:pPr>
      <w:r>
        <w:rPr>
          <w:b/>
          <w:i/>
        </w:rPr>
        <w:t>Załącznik Nr 7 do SWZ</w:t>
      </w:r>
    </w:p>
    <w:p w14:paraId="7FA69168" w14:textId="77777777" w:rsidR="00AA47B3" w:rsidRDefault="00AA47B3" w:rsidP="00582D26">
      <w:pPr>
        <w:ind w:right="-142"/>
        <w:rPr>
          <w:sz w:val="16"/>
          <w:szCs w:val="16"/>
        </w:rPr>
      </w:pPr>
    </w:p>
    <w:p w14:paraId="6CCD0BDC" w14:textId="3B567A82" w:rsidR="00582D26" w:rsidRDefault="00582D26" w:rsidP="00582D26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14:paraId="114CE166" w14:textId="77777777" w:rsidR="00582D26" w:rsidRDefault="00582D26" w:rsidP="00582D26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14:paraId="4D6FBDE0" w14:textId="77777777" w:rsidR="00582D26" w:rsidRDefault="00582D26" w:rsidP="00582D26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14:paraId="2EF29E51" w14:textId="77777777" w:rsidR="00582D26" w:rsidRDefault="00582D26" w:rsidP="00582D26">
      <w:pPr>
        <w:outlineLvl w:val="0"/>
      </w:pPr>
    </w:p>
    <w:p w14:paraId="2CB04705" w14:textId="77777777" w:rsidR="00582D26" w:rsidRDefault="00582D26" w:rsidP="00582D26">
      <w:pPr>
        <w:jc w:val="center"/>
        <w:outlineLvl w:val="0"/>
      </w:pPr>
    </w:p>
    <w:p w14:paraId="01A14A23" w14:textId="77777777" w:rsidR="00582D26" w:rsidRDefault="00582D26" w:rsidP="00582D2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WYKAZ</w:t>
      </w:r>
    </w:p>
    <w:p w14:paraId="23A5C07D" w14:textId="77777777" w:rsidR="00582D26" w:rsidRDefault="00582D26" w:rsidP="00582D2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NARZĘDZI, WYPOSAŻENIA ZAKŁADU </w:t>
      </w:r>
    </w:p>
    <w:p w14:paraId="28D62F7D" w14:textId="77777777" w:rsidR="00582D26" w:rsidRDefault="00582D26" w:rsidP="00582D2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 URZĄDZEŃ TECHNICZNYCH</w:t>
      </w:r>
    </w:p>
    <w:p w14:paraId="3BE8969B" w14:textId="77777777" w:rsidR="00582D26" w:rsidRDefault="00582D26" w:rsidP="00582D26">
      <w:pPr>
        <w:rPr>
          <w:sz w:val="28"/>
          <w:szCs w:val="28"/>
        </w:rPr>
      </w:pPr>
    </w:p>
    <w:p w14:paraId="64E67F60" w14:textId="77777777" w:rsidR="00582D26" w:rsidRDefault="00582D26" w:rsidP="00582D26">
      <w:pPr>
        <w:jc w:val="center"/>
        <w:rPr>
          <w:sz w:val="20"/>
          <w:szCs w:val="20"/>
        </w:rPr>
      </w:pPr>
    </w:p>
    <w:p w14:paraId="79B17DE8" w14:textId="77777777" w:rsidR="00582D26" w:rsidRDefault="00582D26" w:rsidP="00582D26">
      <w:pPr>
        <w:autoSpaceDE w:val="0"/>
        <w:autoSpaceDN w:val="0"/>
        <w:adjustRightInd w:val="0"/>
        <w:spacing w:line="276" w:lineRule="auto"/>
        <w:jc w:val="both"/>
      </w:pPr>
      <w:r>
        <w:t>Ja niżej podpisany/my niżej podpisani ……………………………………………………</w:t>
      </w:r>
    </w:p>
    <w:p w14:paraId="29382D09" w14:textId="77777777" w:rsidR="00582D26" w:rsidRDefault="00582D26" w:rsidP="00582D26">
      <w:pPr>
        <w:autoSpaceDE w:val="0"/>
        <w:autoSpaceDN w:val="0"/>
        <w:adjustRightInd w:val="0"/>
        <w:spacing w:line="276" w:lineRule="auto"/>
        <w:jc w:val="both"/>
      </w:pPr>
      <w:r>
        <w:t>………………………………………………………………………………………………</w:t>
      </w:r>
    </w:p>
    <w:p w14:paraId="6B248091" w14:textId="77777777" w:rsidR="00582D26" w:rsidRDefault="00582D26" w:rsidP="00582D26">
      <w:pPr>
        <w:autoSpaceDE w:val="0"/>
        <w:autoSpaceDN w:val="0"/>
        <w:adjustRightInd w:val="0"/>
        <w:spacing w:line="276" w:lineRule="auto"/>
        <w:jc w:val="both"/>
      </w:pPr>
      <w:r>
        <w:t>………………………………………………………………………………………………</w:t>
      </w:r>
    </w:p>
    <w:p w14:paraId="726533C2" w14:textId="77777777" w:rsidR="00582D26" w:rsidRDefault="00582D26" w:rsidP="00582D26">
      <w:pPr>
        <w:autoSpaceDE w:val="0"/>
        <w:autoSpaceDN w:val="0"/>
        <w:adjustRightInd w:val="0"/>
        <w:spacing w:line="276" w:lineRule="auto"/>
        <w:jc w:val="both"/>
      </w:pPr>
      <w:r>
        <w:t>działając w imieniu i na rzecz (nazwa/firma i adres Wykonawcy/ Wykonawców)</w:t>
      </w:r>
    </w:p>
    <w:p w14:paraId="2F7F87B3" w14:textId="77777777" w:rsidR="00582D26" w:rsidRDefault="00582D26" w:rsidP="00582D26">
      <w:pPr>
        <w:autoSpaceDE w:val="0"/>
        <w:autoSpaceDN w:val="0"/>
        <w:adjustRightInd w:val="0"/>
        <w:spacing w:line="276" w:lineRule="auto"/>
        <w:jc w:val="both"/>
      </w:pPr>
      <w:r>
        <w:t>………………………………………………………………………………………………</w:t>
      </w:r>
    </w:p>
    <w:p w14:paraId="4A8598FF" w14:textId="77777777" w:rsidR="00582D26" w:rsidRDefault="00582D26" w:rsidP="00582D26">
      <w:pPr>
        <w:autoSpaceDE w:val="0"/>
        <w:autoSpaceDN w:val="0"/>
        <w:adjustRightInd w:val="0"/>
        <w:spacing w:line="276" w:lineRule="auto"/>
        <w:jc w:val="both"/>
      </w:pPr>
      <w:r>
        <w:t>………………………………………………………………………………………………</w:t>
      </w:r>
    </w:p>
    <w:p w14:paraId="024B469B" w14:textId="77777777" w:rsidR="00582D26" w:rsidRDefault="00582D26" w:rsidP="00582D26">
      <w:pPr>
        <w:autoSpaceDE w:val="0"/>
        <w:autoSpaceDN w:val="0"/>
        <w:adjustRightInd w:val="0"/>
        <w:spacing w:line="276" w:lineRule="auto"/>
        <w:jc w:val="both"/>
      </w:pPr>
      <w:r>
        <w:t>………………………………………………………………………………………………</w:t>
      </w:r>
    </w:p>
    <w:p w14:paraId="1CE0653A" w14:textId="39787FCE" w:rsidR="00582D26" w:rsidRDefault="00582D26" w:rsidP="00582D26">
      <w:pPr>
        <w:autoSpaceDE w:val="0"/>
        <w:autoSpaceDN w:val="0"/>
        <w:adjustRightInd w:val="0"/>
        <w:jc w:val="both"/>
        <w:rPr>
          <w:b/>
        </w:rPr>
      </w:pPr>
      <w:r>
        <w:t xml:space="preserve">ubiegając się o udzielenie zamówienia publicznego, w postępowaniu prowadzonym w trybie przetargu nieograniczonego na zadanie: </w:t>
      </w:r>
      <w:r>
        <w:rPr>
          <w:b/>
        </w:rPr>
        <w:t>„Odbiór, transport i zagospodarowanie odpadów komunalnych pochodzących z nieruchomości zamieszkałych, domków letniskowych oraz nieruchomości wykorzystywanych na cele rekreacyjno-wypoczynkowe znajdujących się na terenie Gminy Ruda Maleniecka oraz z Gminnego Punktu Selektywnej Zbiórki Odpadów Komunalnych (PSZOK)”</w:t>
      </w:r>
      <w:r>
        <w:rPr>
          <w:b/>
          <w:bCs/>
        </w:rPr>
        <w:t xml:space="preserve"> – </w:t>
      </w:r>
      <w:r>
        <w:t xml:space="preserve">oświadczam/y, że spełniam/y warunki określone                 </w:t>
      </w:r>
      <w:r w:rsidR="00B62A16">
        <w:t xml:space="preserve">                             </w:t>
      </w:r>
      <w:r>
        <w:t xml:space="preserve">w </w:t>
      </w:r>
      <w:r>
        <w:rPr>
          <w:kern w:val="2"/>
        </w:rPr>
        <w:t xml:space="preserve">rozporządzeniu Ministra Środowiska z dnia 11 stycznia 2013r. w sprawie szczegółowych wymagań w zakresie odbierania odpadów komunalnych od właścicieli nieruchomości (Dz. U  </w:t>
      </w:r>
      <w:r w:rsidR="00AA47B3">
        <w:rPr>
          <w:kern w:val="2"/>
        </w:rPr>
        <w:t xml:space="preserve">                 </w:t>
      </w:r>
      <w:r>
        <w:rPr>
          <w:kern w:val="2"/>
        </w:rPr>
        <w:t>z 2013r. poz.122).</w:t>
      </w:r>
    </w:p>
    <w:p w14:paraId="67982F66" w14:textId="77777777" w:rsidR="00582D26" w:rsidRDefault="00582D26" w:rsidP="00582D26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</w:p>
    <w:p w14:paraId="545F37EA" w14:textId="4B5816B6" w:rsidR="00582D26" w:rsidRDefault="00582D26" w:rsidP="00582D26">
      <w:pPr>
        <w:pStyle w:val="Standard"/>
        <w:suppressAutoHyphens/>
        <w:autoSpaceDE/>
        <w:adjustRightInd/>
        <w:jc w:val="both"/>
        <w:rPr>
          <w:sz w:val="24"/>
        </w:rPr>
      </w:pPr>
      <w:r>
        <w:rPr>
          <w:bCs/>
          <w:sz w:val="24"/>
          <w:szCs w:val="24"/>
        </w:rPr>
        <w:t xml:space="preserve">Posiadam/y bazę </w:t>
      </w:r>
      <w:proofErr w:type="spellStart"/>
      <w:r>
        <w:rPr>
          <w:bCs/>
          <w:sz w:val="24"/>
          <w:szCs w:val="24"/>
        </w:rPr>
        <w:t>magazynowo-sprzętową</w:t>
      </w:r>
      <w:proofErr w:type="spellEnd"/>
      <w:r>
        <w:rPr>
          <w:bCs/>
          <w:sz w:val="24"/>
          <w:szCs w:val="24"/>
        </w:rPr>
        <w:t xml:space="preserve"> w miejscowości </w:t>
      </w:r>
      <w:r>
        <w:rPr>
          <w:b/>
          <w:bCs/>
          <w:sz w:val="24"/>
          <w:szCs w:val="24"/>
        </w:rPr>
        <w:t xml:space="preserve">…………………………………, </w:t>
      </w:r>
      <w:r>
        <w:rPr>
          <w:bCs/>
          <w:sz w:val="24"/>
          <w:szCs w:val="24"/>
        </w:rPr>
        <w:t xml:space="preserve">tj. </w:t>
      </w:r>
      <w:r w:rsidR="00B62A16">
        <w:rPr>
          <w:bCs/>
          <w:sz w:val="24"/>
          <w:szCs w:val="24"/>
        </w:rPr>
        <w:t xml:space="preserve">            </w:t>
      </w:r>
      <w:r>
        <w:rPr>
          <w:bCs/>
          <w:sz w:val="24"/>
          <w:szCs w:val="24"/>
        </w:rPr>
        <w:t xml:space="preserve">w odległości nie więcej niż 60 km od granicy Gminy Ruda Maleniecka (w załączeniu </w:t>
      </w:r>
      <w:r>
        <w:rPr>
          <w:sz w:val="24"/>
        </w:rPr>
        <w:t>tytuł prawny umowa, inny dokument potwierdzający prawo do dysponowania gruntem).</w:t>
      </w:r>
    </w:p>
    <w:p w14:paraId="2FA819B9" w14:textId="77777777" w:rsidR="00582D26" w:rsidRDefault="00582D26" w:rsidP="00582D26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5EEFA68C" w14:textId="77777777" w:rsidR="00582D26" w:rsidRDefault="00582D26" w:rsidP="00582D26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Wykaz narzędzi, wyposażenia zakładu, urządzeń technicznych dostępnych Wykonawcy w celu wykonania zamówienia </w:t>
      </w:r>
    </w:p>
    <w:p w14:paraId="2AD5289F" w14:textId="77777777" w:rsidR="00582D26" w:rsidRPr="00582D26" w:rsidRDefault="00582D26" w:rsidP="00582D26">
      <w:pPr>
        <w:pStyle w:val="Bezodstpw"/>
        <w:rPr>
          <w:rFonts w:ascii="Times New Roman" w:hAnsi="Times New Roman"/>
          <w:lang w:val="pl-PL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3253"/>
        <w:gridCol w:w="811"/>
        <w:gridCol w:w="1535"/>
        <w:gridCol w:w="1536"/>
        <w:gridCol w:w="1930"/>
      </w:tblGrid>
      <w:tr w:rsidR="00582D26" w:rsidRPr="00582D26" w14:paraId="5177A004" w14:textId="77777777" w:rsidTr="00582D26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84147B" w14:textId="77777777" w:rsidR="00582D26" w:rsidRDefault="00582D26">
            <w:pPr>
              <w:pStyle w:val="Bezodstpw"/>
              <w:spacing w:line="276" w:lineRule="auto"/>
              <w:rPr>
                <w:rFonts w:ascii="Times New Roman" w:eastAsia="Times New Roman" w:hAnsi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/>
                <w:b/>
              </w:rPr>
              <w:t>Lp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>.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129FC8" w14:textId="77777777" w:rsidR="00582D26" w:rsidRDefault="00582D26">
            <w:pPr>
              <w:pStyle w:val="Bezodstpw"/>
              <w:spacing w:line="276" w:lineRule="auto"/>
              <w:rPr>
                <w:rFonts w:ascii="Times New Roman" w:eastAsia="Times New Roman" w:hAnsi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/>
                <w:b/>
              </w:rPr>
              <w:t>Rodzaj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sprzętu</w:t>
            </w:r>
            <w:proofErr w:type="spellEnd"/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88811E" w14:textId="77777777" w:rsidR="00582D26" w:rsidRDefault="00582D26">
            <w:pPr>
              <w:pStyle w:val="Bezodstpw"/>
              <w:spacing w:line="276" w:lineRule="auto"/>
              <w:rPr>
                <w:rFonts w:ascii="Times New Roman" w:eastAsia="Times New Roman" w:hAnsi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/>
                <w:b/>
              </w:rPr>
              <w:t>Ilość</w:t>
            </w:r>
            <w:proofErr w:type="spellEnd"/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CE1DFC" w14:textId="77777777" w:rsidR="00582D26" w:rsidRDefault="00582D26">
            <w:pPr>
              <w:pStyle w:val="Bezodstpw"/>
              <w:spacing w:line="276" w:lineRule="auto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Forma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władania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612E53" w14:textId="77777777" w:rsidR="00582D26" w:rsidRDefault="00582D26">
            <w:pPr>
              <w:pStyle w:val="Bezodstpw"/>
              <w:spacing w:line="276" w:lineRule="auto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Nr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rejestracyjny</w:t>
            </w:r>
            <w:proofErr w:type="spellEnd"/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3B27EE" w14:textId="77777777" w:rsidR="00582D26" w:rsidRPr="00582D26" w:rsidRDefault="00582D26">
            <w:pPr>
              <w:pStyle w:val="Bezodstpw"/>
              <w:spacing w:line="276" w:lineRule="auto"/>
              <w:rPr>
                <w:rFonts w:ascii="Times New Roman" w:eastAsia="Times New Roman" w:hAnsi="Times New Roman"/>
                <w:b/>
                <w:lang w:val="pl-PL"/>
              </w:rPr>
            </w:pPr>
            <w:r w:rsidRPr="00582D26">
              <w:rPr>
                <w:rFonts w:ascii="Times New Roman" w:eastAsia="Times New Roman" w:hAnsi="Times New Roman"/>
                <w:b/>
                <w:lang w:val="pl-PL"/>
              </w:rPr>
              <w:t>Nazwa wykonawcy lub podmiotu udostępniającego potencjał</w:t>
            </w:r>
          </w:p>
        </w:tc>
      </w:tr>
      <w:tr w:rsidR="00582D26" w:rsidRPr="00582D26" w14:paraId="14A17472" w14:textId="77777777" w:rsidTr="00582D26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28906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FA7A3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14:paraId="661EE6D0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14:paraId="4A89A828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4E445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5E776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D5CC8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D2000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</w:tr>
      <w:tr w:rsidR="00582D26" w:rsidRPr="00582D26" w14:paraId="0E9ACFCD" w14:textId="77777777" w:rsidTr="00582D26">
        <w:trPr>
          <w:trHeight w:val="1224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D0818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C298E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14:paraId="77430632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14:paraId="6151B5A8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2D3DD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672FD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64C79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07B66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</w:tr>
      <w:tr w:rsidR="00582D26" w:rsidRPr="00582D26" w14:paraId="2113F734" w14:textId="77777777" w:rsidTr="00582D26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2937C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0D5BD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14:paraId="72947764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14:paraId="44B53F53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B20B3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27327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89063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7EB20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</w:tr>
      <w:tr w:rsidR="00582D26" w:rsidRPr="00582D26" w14:paraId="3E560D8A" w14:textId="77777777" w:rsidTr="00582D26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F51CC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1B2A8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14:paraId="195FD60A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14:paraId="0CA2EC9E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C189A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8B66C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B04FC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AF06B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</w:tr>
      <w:tr w:rsidR="00582D26" w:rsidRPr="00582D26" w14:paraId="6B556ABD" w14:textId="77777777" w:rsidTr="00582D26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24AB7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91152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14:paraId="5CEA2B2A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14:paraId="1E86C2D3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CE6F4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4F15D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C44A4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228D6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</w:tr>
      <w:tr w:rsidR="00582D26" w:rsidRPr="00582D26" w14:paraId="14EA7EBA" w14:textId="77777777" w:rsidTr="00582D26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CBC10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77EC5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14:paraId="6BC6ED95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14:paraId="499558CE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CA1FE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F47DF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4EB23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D7ABC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</w:tr>
      <w:tr w:rsidR="00582D26" w:rsidRPr="00582D26" w14:paraId="5E29868C" w14:textId="77777777" w:rsidTr="00582D26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C65F0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F5CCA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14:paraId="1B87787F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14:paraId="372652B7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00142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D2575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2C33B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8A472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</w:tr>
      <w:tr w:rsidR="00582D26" w:rsidRPr="00582D26" w14:paraId="14225435" w14:textId="77777777" w:rsidTr="00582D26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BA097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CCB1A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14:paraId="67385CDD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F81DE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61DF5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800AB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E7098" w14:textId="77777777" w:rsidR="00582D26" w:rsidRPr="00582D26" w:rsidRDefault="00582D26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</w:tr>
    </w:tbl>
    <w:p w14:paraId="040538B1" w14:textId="77777777" w:rsidR="00582D26" w:rsidRDefault="00582D26" w:rsidP="00582D26">
      <w:pPr>
        <w:pStyle w:val="Bezodstpw"/>
        <w:spacing w:line="480" w:lineRule="auto"/>
        <w:rPr>
          <w:rFonts w:ascii="Times New Roman" w:eastAsia="Calibri" w:hAnsi="Times New Roman"/>
          <w:lang w:val="pl-PL"/>
        </w:rPr>
      </w:pPr>
      <w:r w:rsidRPr="00582D26">
        <w:rPr>
          <w:rFonts w:ascii="Times New Roman" w:hAnsi="Times New Roman"/>
          <w:lang w:val="pl-PL"/>
        </w:rPr>
        <w:tab/>
      </w:r>
      <w:r w:rsidRPr="00582D26">
        <w:rPr>
          <w:rFonts w:ascii="Times New Roman" w:hAnsi="Times New Roman"/>
          <w:lang w:val="pl-PL"/>
        </w:rPr>
        <w:tab/>
      </w:r>
      <w:r w:rsidRPr="00582D26">
        <w:rPr>
          <w:rFonts w:ascii="Times New Roman" w:hAnsi="Times New Roman"/>
          <w:lang w:val="pl-PL"/>
        </w:rPr>
        <w:tab/>
      </w:r>
      <w:r w:rsidRPr="00582D26">
        <w:rPr>
          <w:rFonts w:ascii="Times New Roman" w:hAnsi="Times New Roman"/>
          <w:lang w:val="pl-PL"/>
        </w:rPr>
        <w:tab/>
      </w:r>
      <w:r w:rsidRPr="00582D26">
        <w:rPr>
          <w:rFonts w:ascii="Times New Roman" w:hAnsi="Times New Roman"/>
          <w:lang w:val="pl-PL"/>
        </w:rPr>
        <w:tab/>
      </w:r>
    </w:p>
    <w:p w14:paraId="575CA40F" w14:textId="77777777" w:rsidR="00582D26" w:rsidRDefault="00582D26" w:rsidP="00582D26">
      <w:pPr>
        <w:autoSpaceDE w:val="0"/>
        <w:autoSpaceDN w:val="0"/>
        <w:adjustRightInd w:val="0"/>
        <w:spacing w:line="480" w:lineRule="auto"/>
        <w:rPr>
          <w:sz w:val="22"/>
          <w:szCs w:val="22"/>
        </w:rPr>
      </w:pPr>
    </w:p>
    <w:p w14:paraId="180EB169" w14:textId="77777777" w:rsidR="00582D26" w:rsidRDefault="00582D26" w:rsidP="00582D26">
      <w:pPr>
        <w:ind w:right="-993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..............................., dnia .........................</w:t>
      </w:r>
    </w:p>
    <w:p w14:paraId="473BA933" w14:textId="0B5854DF" w:rsidR="00582D26" w:rsidRDefault="00582D26" w:rsidP="00B62A16">
      <w:pPr>
        <w:ind w:right="-993"/>
        <w:jc w:val="both"/>
        <w:rPr>
          <w:b/>
          <w:i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018D9ED7" w14:textId="7835CD8B" w:rsidR="00DE7C04" w:rsidRDefault="00582D26" w:rsidP="00A82252">
      <w:pPr>
        <w:jc w:val="both"/>
        <w:rPr>
          <w:sz w:val="20"/>
          <w:szCs w:val="20"/>
        </w:rPr>
      </w:pPr>
      <w:r w:rsidRPr="00B62A16">
        <w:rPr>
          <w:sz w:val="20"/>
          <w:szCs w:val="20"/>
        </w:rPr>
        <w:t>Jeżeli wykonawca polega na potencjale technicznym innych podmiotów należy do powyższego wykazu dołączyć pisemne zobowiązania tych podmiotów do oddania do dyspozycji wykazanych narzędzi, wyposażenia zakładu, urządzeń technicznych na okres korzystania z nich przy wykonywaniu zamówieni</w:t>
      </w:r>
      <w:r w:rsidR="00B62A16" w:rsidRPr="00B62A16">
        <w:rPr>
          <w:sz w:val="20"/>
          <w:szCs w:val="20"/>
        </w:rPr>
        <w:t>a</w:t>
      </w:r>
      <w:r w:rsidR="00B62A16">
        <w:rPr>
          <w:sz w:val="20"/>
          <w:szCs w:val="20"/>
        </w:rPr>
        <w:t>.</w:t>
      </w:r>
    </w:p>
    <w:p w14:paraId="431B40D0" w14:textId="77777777" w:rsidR="00B62A16" w:rsidRPr="00B62A16" w:rsidRDefault="00B62A16" w:rsidP="00A82252">
      <w:pPr>
        <w:jc w:val="both"/>
        <w:rPr>
          <w:sz w:val="20"/>
          <w:szCs w:val="20"/>
        </w:rPr>
      </w:pPr>
    </w:p>
    <w:p w14:paraId="0E71BC73" w14:textId="77777777" w:rsidR="00B62A16" w:rsidRPr="00393676" w:rsidRDefault="00B62A16" w:rsidP="00B62A16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p w14:paraId="3C573269" w14:textId="77777777" w:rsidR="00B62A16" w:rsidRPr="00393676" w:rsidRDefault="00B62A16" w:rsidP="00B62A16">
      <w:pPr>
        <w:spacing w:line="360" w:lineRule="auto"/>
        <w:jc w:val="both"/>
      </w:pPr>
    </w:p>
    <w:p w14:paraId="394E0456" w14:textId="0E6A5C12" w:rsidR="0036563F" w:rsidRDefault="0036563F" w:rsidP="0036563F">
      <w:pPr>
        <w:pStyle w:val="Standard"/>
        <w:spacing w:after="120"/>
        <w:jc w:val="both"/>
        <w:rPr>
          <w:rFonts w:eastAsia="Verdana"/>
          <w:sz w:val="24"/>
          <w:szCs w:val="24"/>
        </w:rPr>
      </w:pPr>
    </w:p>
    <w:sectPr w:rsidR="0036563F" w:rsidSect="002B52AA">
      <w:footerReference w:type="default" r:id="rId8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38D78" w14:textId="77777777" w:rsidR="009930DD" w:rsidRDefault="009930DD" w:rsidP="005746DD">
      <w:r>
        <w:separator/>
      </w:r>
    </w:p>
  </w:endnote>
  <w:endnote w:type="continuationSeparator" w:id="0">
    <w:p w14:paraId="72C2F07A" w14:textId="77777777" w:rsidR="009930DD" w:rsidRDefault="009930DD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1E2BC" w14:textId="77777777" w:rsidR="009930DD" w:rsidRDefault="009930DD" w:rsidP="005746DD"/>
  </w:footnote>
  <w:footnote w:type="continuationSeparator" w:id="0">
    <w:p w14:paraId="6F6FF4C8" w14:textId="77777777" w:rsidR="009930DD" w:rsidRDefault="009930DD" w:rsidP="0057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 w15:restartNumberingAfterBreak="0">
    <w:nsid w:val="013C07C8"/>
    <w:multiLevelType w:val="hybridMultilevel"/>
    <w:tmpl w:val="84287394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8" w15:restartNumberingAfterBreak="0">
    <w:nsid w:val="0C024964"/>
    <w:multiLevelType w:val="hybridMultilevel"/>
    <w:tmpl w:val="4EC42A18"/>
    <w:lvl w:ilvl="0" w:tplc="F6629DCE">
      <w:start w:val="1"/>
      <w:numFmt w:val="lowerLetter"/>
      <w:lvlText w:val="%1)"/>
      <w:lvlJc w:val="left"/>
      <w:pPr>
        <w:ind w:left="1353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0DCE4B5C"/>
    <w:multiLevelType w:val="multilevel"/>
    <w:tmpl w:val="8002737C"/>
    <w:lvl w:ilvl="0">
      <w:start w:val="8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EB26A68"/>
    <w:multiLevelType w:val="multilevel"/>
    <w:tmpl w:val="D7A6945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1E836C6"/>
    <w:multiLevelType w:val="hybridMultilevel"/>
    <w:tmpl w:val="9042D9C8"/>
    <w:lvl w:ilvl="0" w:tplc="767CCF94">
      <w:start w:val="1"/>
      <w:numFmt w:val="lowerLetter"/>
      <w:lvlText w:val="%1)"/>
      <w:lvlJc w:val="left"/>
      <w:pPr>
        <w:ind w:left="78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2C3024B"/>
    <w:multiLevelType w:val="hybridMultilevel"/>
    <w:tmpl w:val="66961AE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3" w15:restartNumberingAfterBreak="0">
    <w:nsid w:val="1340335A"/>
    <w:multiLevelType w:val="hybridMultilevel"/>
    <w:tmpl w:val="E702FC38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5" w15:restartNumberingAfterBreak="0">
    <w:nsid w:val="167D6FF2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932" w:hanging="360"/>
      </w:pPr>
    </w:lvl>
    <w:lvl w:ilvl="2" w:tplc="0415001B">
      <w:start w:val="1"/>
      <w:numFmt w:val="lowerRoman"/>
      <w:lvlText w:val="%3."/>
      <w:lvlJc w:val="right"/>
      <w:pPr>
        <w:ind w:left="2652" w:hanging="180"/>
      </w:pPr>
    </w:lvl>
    <w:lvl w:ilvl="3" w:tplc="0415000F">
      <w:start w:val="1"/>
      <w:numFmt w:val="decimal"/>
      <w:lvlText w:val="%4."/>
      <w:lvlJc w:val="left"/>
      <w:pPr>
        <w:ind w:left="3372" w:hanging="360"/>
      </w:pPr>
    </w:lvl>
    <w:lvl w:ilvl="4" w:tplc="04150019">
      <w:start w:val="1"/>
      <w:numFmt w:val="lowerLetter"/>
      <w:lvlText w:val="%5."/>
      <w:lvlJc w:val="left"/>
      <w:pPr>
        <w:ind w:left="4092" w:hanging="360"/>
      </w:pPr>
    </w:lvl>
    <w:lvl w:ilvl="5" w:tplc="0415001B">
      <w:start w:val="1"/>
      <w:numFmt w:val="lowerRoman"/>
      <w:lvlText w:val="%6."/>
      <w:lvlJc w:val="right"/>
      <w:pPr>
        <w:ind w:left="4812" w:hanging="180"/>
      </w:pPr>
    </w:lvl>
    <w:lvl w:ilvl="6" w:tplc="0415000F">
      <w:start w:val="1"/>
      <w:numFmt w:val="decimal"/>
      <w:lvlText w:val="%7."/>
      <w:lvlJc w:val="left"/>
      <w:pPr>
        <w:ind w:left="5532" w:hanging="360"/>
      </w:pPr>
    </w:lvl>
    <w:lvl w:ilvl="7" w:tplc="04150019">
      <w:start w:val="1"/>
      <w:numFmt w:val="lowerLetter"/>
      <w:lvlText w:val="%8."/>
      <w:lvlJc w:val="left"/>
      <w:pPr>
        <w:ind w:left="6252" w:hanging="360"/>
      </w:pPr>
    </w:lvl>
    <w:lvl w:ilvl="8" w:tplc="0415001B">
      <w:start w:val="1"/>
      <w:numFmt w:val="lowerRoman"/>
      <w:lvlText w:val="%9."/>
      <w:lvlJc w:val="right"/>
      <w:pPr>
        <w:ind w:left="6972" w:hanging="180"/>
      </w:pPr>
    </w:lvl>
  </w:abstractNum>
  <w:abstractNum w:abstractNumId="16" w15:restartNumberingAfterBreak="0">
    <w:nsid w:val="1A1A0D48"/>
    <w:multiLevelType w:val="hybridMultilevel"/>
    <w:tmpl w:val="8AC8ACD0"/>
    <w:lvl w:ilvl="0" w:tplc="04150001">
      <w:start w:val="1"/>
      <w:numFmt w:val="bullet"/>
      <w:lvlText w:val=""/>
      <w:lvlJc w:val="left"/>
      <w:pPr>
        <w:tabs>
          <w:tab w:val="num" w:pos="1466"/>
        </w:tabs>
        <w:ind w:left="1466" w:hanging="397"/>
      </w:pPr>
      <w:rPr>
        <w:rFonts w:ascii="Symbol" w:hAnsi="Symbol" w:hint="default"/>
      </w:rPr>
    </w:lvl>
    <w:lvl w:ilvl="1" w:tplc="C0E6B9F8">
      <w:start w:val="1"/>
      <w:numFmt w:val="decimal"/>
      <w:lvlText w:val="%2)"/>
      <w:lvlJc w:val="left"/>
      <w:pPr>
        <w:tabs>
          <w:tab w:val="num" w:pos="1485"/>
        </w:tabs>
        <w:ind w:left="1485" w:hanging="405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A543F95"/>
    <w:multiLevelType w:val="hybridMultilevel"/>
    <w:tmpl w:val="EFEA92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1B6B001B"/>
    <w:multiLevelType w:val="multilevel"/>
    <w:tmpl w:val="6F629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C354E63"/>
    <w:multiLevelType w:val="hybridMultilevel"/>
    <w:tmpl w:val="7500F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2" w15:restartNumberingAfterBreak="0">
    <w:nsid w:val="1E0444E9"/>
    <w:multiLevelType w:val="multilevel"/>
    <w:tmpl w:val="0BC009C8"/>
    <w:lvl w:ilvl="0">
      <w:start w:val="1"/>
      <w:numFmt w:val="decimal"/>
      <w:lvlText w:val="%1."/>
      <w:lvlJc w:val="left"/>
      <w:pPr>
        <w:ind w:left="720" w:hanging="360"/>
      </w:pPr>
      <w:rPr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b w:val="0"/>
        <w:color w:val="000000"/>
        <w:w w:val="102"/>
      </w:rPr>
    </w:lvl>
  </w:abstractNum>
  <w:abstractNum w:abstractNumId="23" w15:restartNumberingAfterBreak="0">
    <w:nsid w:val="1F122C07"/>
    <w:multiLevelType w:val="hybridMultilevel"/>
    <w:tmpl w:val="64C6870E"/>
    <w:lvl w:ilvl="0" w:tplc="04150001">
      <w:start w:val="1"/>
      <w:numFmt w:val="bullet"/>
      <w:lvlText w:val=""/>
      <w:lvlJc w:val="left"/>
      <w:pPr>
        <w:tabs>
          <w:tab w:val="num" w:pos="604"/>
        </w:tabs>
        <w:ind w:left="604" w:hanging="32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2F8A03EC"/>
    <w:multiLevelType w:val="multilevel"/>
    <w:tmpl w:val="34A89A9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FF91073"/>
    <w:multiLevelType w:val="multilevel"/>
    <w:tmpl w:val="9E7A20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660"/>
        </w:tabs>
        <w:ind w:left="660" w:hanging="48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</w:lvl>
  </w:abstractNum>
  <w:abstractNum w:abstractNumId="26" w15:restartNumberingAfterBreak="0">
    <w:nsid w:val="30E575DC"/>
    <w:multiLevelType w:val="hybridMultilevel"/>
    <w:tmpl w:val="8FBA6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19B50D1"/>
    <w:multiLevelType w:val="multilevel"/>
    <w:tmpl w:val="38CC68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927"/>
        </w:tabs>
        <w:ind w:left="927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36742E51"/>
    <w:multiLevelType w:val="hybridMultilevel"/>
    <w:tmpl w:val="197640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B8D4B43"/>
    <w:multiLevelType w:val="multilevel"/>
    <w:tmpl w:val="2378072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C1E1B40"/>
    <w:multiLevelType w:val="multilevel"/>
    <w:tmpl w:val="A138857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3" w15:restartNumberingAfterBreak="0">
    <w:nsid w:val="3E5B6C22"/>
    <w:multiLevelType w:val="multilevel"/>
    <w:tmpl w:val="CC2C42A8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4" w15:restartNumberingAfterBreak="0">
    <w:nsid w:val="459647AE"/>
    <w:multiLevelType w:val="hybridMultilevel"/>
    <w:tmpl w:val="39FA7FA0"/>
    <w:lvl w:ilvl="0" w:tplc="163EC7E2">
      <w:start w:val="1"/>
      <w:numFmt w:val="decimal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DE81CB0">
      <w:start w:val="1"/>
      <w:numFmt w:val="lowerLetter"/>
      <w:lvlText w:val="%3)"/>
      <w:lvlJc w:val="left"/>
      <w:pPr>
        <w:ind w:left="748" w:hanging="180"/>
      </w:pPr>
      <w:rPr>
        <w:rFonts w:cs="Times New Roman"/>
        <w:sz w:val="24"/>
        <w:szCs w:val="24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9906BF0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7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BE2686D"/>
    <w:multiLevelType w:val="multilevel"/>
    <w:tmpl w:val="824618D0"/>
    <w:lvl w:ilvl="0">
      <w:start w:val="2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39" w15:restartNumberingAfterBreak="0">
    <w:nsid w:val="4C0A574E"/>
    <w:multiLevelType w:val="hybridMultilevel"/>
    <w:tmpl w:val="5B183BA8"/>
    <w:lvl w:ilvl="0" w:tplc="140436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E491213"/>
    <w:multiLevelType w:val="multilevel"/>
    <w:tmpl w:val="2B7EDBF6"/>
    <w:lvl w:ilvl="0">
      <w:start w:val="1"/>
      <w:numFmt w:val="lowerLetter"/>
      <w:lvlText w:val="%1)"/>
      <w:lvlJc w:val="left"/>
      <w:pPr>
        <w:ind w:left="720" w:hanging="360"/>
      </w:pPr>
      <w:rPr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b w:val="0"/>
        <w:color w:val="000000"/>
        <w:w w:val="102"/>
      </w:rPr>
    </w:lvl>
  </w:abstractNum>
  <w:abstractNum w:abstractNumId="41" w15:restartNumberingAfterBreak="0">
    <w:nsid w:val="4E514483"/>
    <w:multiLevelType w:val="multilevel"/>
    <w:tmpl w:val="102CC3F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4E7071EB"/>
    <w:multiLevelType w:val="multilevel"/>
    <w:tmpl w:val="30A459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4" w15:restartNumberingAfterBreak="0">
    <w:nsid w:val="53AD51FE"/>
    <w:multiLevelType w:val="multilevel"/>
    <w:tmpl w:val="993AC29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8090999"/>
    <w:multiLevelType w:val="multilevel"/>
    <w:tmpl w:val="342E423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8" w15:restartNumberingAfterBreak="0">
    <w:nsid w:val="5D8C08B1"/>
    <w:multiLevelType w:val="multilevel"/>
    <w:tmpl w:val="45D6B62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E6A47CB"/>
    <w:multiLevelType w:val="multilevel"/>
    <w:tmpl w:val="37FE747A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8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2576" w:hanging="720"/>
      </w:pPr>
    </w:lvl>
    <w:lvl w:ilvl="3">
      <w:start w:val="1"/>
      <w:numFmt w:val="decimal"/>
      <w:lvlText w:val="%1.%2.%3.%4."/>
      <w:lvlJc w:val="left"/>
      <w:pPr>
        <w:ind w:left="3504" w:hanging="720"/>
      </w:pPr>
    </w:lvl>
    <w:lvl w:ilvl="4">
      <w:start w:val="1"/>
      <w:numFmt w:val="decimal"/>
      <w:lvlText w:val="%1.%2.%3.%4.%5."/>
      <w:lvlJc w:val="left"/>
      <w:pPr>
        <w:ind w:left="4792" w:hanging="1080"/>
      </w:pPr>
    </w:lvl>
    <w:lvl w:ilvl="5">
      <w:start w:val="1"/>
      <w:numFmt w:val="decimal"/>
      <w:lvlText w:val="%1.%2.%3.%4.%5.%6."/>
      <w:lvlJc w:val="left"/>
      <w:pPr>
        <w:ind w:left="5720" w:hanging="1080"/>
      </w:pPr>
    </w:lvl>
    <w:lvl w:ilvl="6">
      <w:start w:val="1"/>
      <w:numFmt w:val="decimal"/>
      <w:lvlText w:val="%1.%2.%3.%4.%5.%6.%7."/>
      <w:lvlJc w:val="left"/>
      <w:pPr>
        <w:ind w:left="7008" w:hanging="1440"/>
      </w:pPr>
    </w:lvl>
    <w:lvl w:ilvl="7">
      <w:start w:val="1"/>
      <w:numFmt w:val="decimal"/>
      <w:lvlText w:val="%1.%2.%3.%4.%5.%6.%7.%8."/>
      <w:lvlJc w:val="left"/>
      <w:pPr>
        <w:ind w:left="7936" w:hanging="1440"/>
      </w:pPr>
    </w:lvl>
    <w:lvl w:ilvl="8">
      <w:start w:val="1"/>
      <w:numFmt w:val="decimal"/>
      <w:lvlText w:val="%1.%2.%3.%4.%5.%6.%7.%8.%9."/>
      <w:lvlJc w:val="left"/>
      <w:pPr>
        <w:ind w:left="9224" w:hanging="1800"/>
      </w:pPr>
    </w:lvl>
  </w:abstractNum>
  <w:abstractNum w:abstractNumId="50" w15:restartNumberingAfterBreak="0">
    <w:nsid w:val="5F447A4B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1" w15:restartNumberingAfterBreak="0">
    <w:nsid w:val="5F9B1394"/>
    <w:multiLevelType w:val="hybridMultilevel"/>
    <w:tmpl w:val="8DB830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04577E1"/>
    <w:multiLevelType w:val="hybridMultilevel"/>
    <w:tmpl w:val="7C5C7428"/>
    <w:lvl w:ilvl="0" w:tplc="17C67422">
      <w:start w:val="1"/>
      <w:numFmt w:val="lowerLetter"/>
      <w:lvlText w:val="%1)"/>
      <w:lvlJc w:val="left"/>
      <w:pPr>
        <w:ind w:left="720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3736FD2"/>
    <w:multiLevelType w:val="multilevel"/>
    <w:tmpl w:val="5BBCAD8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786"/>
        </w:tabs>
        <w:ind w:left="786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5D566A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b w:val="0"/>
        <w:color w:val="000000"/>
        <w:w w:val="102"/>
      </w:rPr>
    </w:lvl>
  </w:abstractNum>
  <w:abstractNum w:abstractNumId="57" w15:restartNumberingAfterBreak="0">
    <w:nsid w:val="66156FC3"/>
    <w:multiLevelType w:val="multilevel"/>
    <w:tmpl w:val="AF0AAFF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67823B2D"/>
    <w:multiLevelType w:val="multilevel"/>
    <w:tmpl w:val="C444FAE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83212B4"/>
    <w:multiLevelType w:val="hybridMultilevel"/>
    <w:tmpl w:val="51326F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6A3E21AE"/>
    <w:multiLevelType w:val="hybridMultilevel"/>
    <w:tmpl w:val="AE8469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C6E7FFB"/>
    <w:multiLevelType w:val="hybridMultilevel"/>
    <w:tmpl w:val="4EA465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DA510A2"/>
    <w:multiLevelType w:val="hybridMultilevel"/>
    <w:tmpl w:val="99D2A2E4"/>
    <w:lvl w:ilvl="0" w:tplc="D55EFD6C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DD31420"/>
    <w:multiLevelType w:val="hybridMultilevel"/>
    <w:tmpl w:val="48FEB5BE"/>
    <w:lvl w:ilvl="0" w:tplc="AFBC2FCC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color w:val="000000" w:themeColor="text1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32359E7"/>
    <w:multiLevelType w:val="hybridMultilevel"/>
    <w:tmpl w:val="8A78BCA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66" w15:restartNumberingAfterBreak="0">
    <w:nsid w:val="76C52650"/>
    <w:multiLevelType w:val="hybridMultilevel"/>
    <w:tmpl w:val="2D36DF9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7" w15:restartNumberingAfterBreak="0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68" w15:restartNumberingAfterBreak="0">
    <w:nsid w:val="7A1663B9"/>
    <w:multiLevelType w:val="hybridMultilevel"/>
    <w:tmpl w:val="96D4BC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7C67422">
      <w:start w:val="1"/>
      <w:numFmt w:val="lowerLetter"/>
      <w:lvlText w:val="%2)"/>
      <w:lvlJc w:val="left"/>
      <w:pPr>
        <w:ind w:left="644" w:hanging="360"/>
      </w:pPr>
      <w:rPr>
        <w:b w:val="0"/>
        <w:color w:val="000000" w:themeColor="text1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AF54F1C"/>
    <w:multiLevelType w:val="multilevel"/>
    <w:tmpl w:val="7C82E5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0" w15:restartNumberingAfterBreak="0">
    <w:nsid w:val="7B1E7829"/>
    <w:multiLevelType w:val="multilevel"/>
    <w:tmpl w:val="4F7CDAAE"/>
    <w:lvl w:ilvl="0">
      <w:start w:val="1"/>
      <w:numFmt w:val="bullet"/>
      <w:lvlText w:val=""/>
      <w:lvlJc w:val="left"/>
      <w:pPr>
        <w:tabs>
          <w:tab w:val="num" w:pos="284"/>
        </w:tabs>
      </w:pPr>
      <w:rPr>
        <w:rFonts w:ascii="Symbol" w:hAnsi="Symbol" w:hint="default"/>
        <w:b w:val="0"/>
        <w:bCs w:val="0"/>
        <w:i w:val="0"/>
        <w:iCs w:val="0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84"/>
        </w:tabs>
      </w:pPr>
    </w:lvl>
    <w:lvl w:ilvl="2">
      <w:start w:val="1"/>
      <w:numFmt w:val="decimal"/>
      <w:lvlText w:val="%3."/>
      <w:lvlJc w:val="left"/>
      <w:pPr>
        <w:tabs>
          <w:tab w:val="num" w:pos="284"/>
        </w:tabs>
      </w:pPr>
    </w:lvl>
    <w:lvl w:ilvl="3">
      <w:start w:val="1"/>
      <w:numFmt w:val="decimal"/>
      <w:lvlText w:val="%4."/>
      <w:lvlJc w:val="left"/>
      <w:pPr>
        <w:tabs>
          <w:tab w:val="num" w:pos="284"/>
        </w:tabs>
      </w:pPr>
    </w:lvl>
    <w:lvl w:ilvl="4">
      <w:start w:val="1"/>
      <w:numFmt w:val="decimal"/>
      <w:lvlText w:val="%5."/>
      <w:lvlJc w:val="left"/>
      <w:pPr>
        <w:tabs>
          <w:tab w:val="num" w:pos="284"/>
        </w:tabs>
      </w:pPr>
    </w:lvl>
    <w:lvl w:ilvl="5">
      <w:start w:val="1"/>
      <w:numFmt w:val="decimal"/>
      <w:lvlText w:val="%6."/>
      <w:lvlJc w:val="left"/>
      <w:pPr>
        <w:tabs>
          <w:tab w:val="num" w:pos="284"/>
        </w:tabs>
      </w:pPr>
    </w:lvl>
    <w:lvl w:ilvl="6">
      <w:start w:val="1"/>
      <w:numFmt w:val="decimal"/>
      <w:lvlText w:val="%7."/>
      <w:lvlJc w:val="left"/>
      <w:pPr>
        <w:tabs>
          <w:tab w:val="num" w:pos="284"/>
        </w:tabs>
      </w:pPr>
    </w:lvl>
    <w:lvl w:ilvl="7">
      <w:start w:val="1"/>
      <w:numFmt w:val="decimal"/>
      <w:lvlText w:val="%8."/>
      <w:lvlJc w:val="left"/>
      <w:pPr>
        <w:tabs>
          <w:tab w:val="num" w:pos="284"/>
        </w:tabs>
      </w:pPr>
    </w:lvl>
    <w:lvl w:ilvl="8">
      <w:start w:val="1"/>
      <w:numFmt w:val="decimal"/>
      <w:lvlText w:val="%9."/>
      <w:lvlJc w:val="left"/>
      <w:pPr>
        <w:tabs>
          <w:tab w:val="num" w:pos="284"/>
        </w:tabs>
      </w:pPr>
    </w:lvl>
  </w:abstractNum>
  <w:abstractNum w:abstractNumId="71" w15:restartNumberingAfterBreak="0">
    <w:nsid w:val="7BD03E3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b w:val="0"/>
        <w:color w:val="000000"/>
        <w:w w:val="102"/>
      </w:rPr>
    </w:lvl>
  </w:abstractNum>
  <w:abstractNum w:abstractNumId="72" w15:restartNumberingAfterBreak="0">
    <w:nsid w:val="7C5B75D3"/>
    <w:multiLevelType w:val="hybridMultilevel"/>
    <w:tmpl w:val="E3CCB386"/>
    <w:lvl w:ilvl="0" w:tplc="63F29B5E">
      <w:start w:val="3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E265159"/>
    <w:multiLevelType w:val="multilevel"/>
    <w:tmpl w:val="1C2409D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28"/>
  </w:num>
  <w:num w:numId="3">
    <w:abstractNumId w:val="37"/>
  </w:num>
  <w:num w:numId="4">
    <w:abstractNumId w:val="54"/>
  </w:num>
  <w:num w:numId="5">
    <w:abstractNumId w:val="35"/>
  </w:num>
  <w:num w:numId="6">
    <w:abstractNumId w:val="3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</w:num>
  <w:num w:numId="12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6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3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7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17"/>
  </w:num>
  <w:num w:numId="35">
    <w:abstractNumId w:val="26"/>
  </w:num>
  <w:num w:numId="3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70"/>
  </w:num>
  <w:num w:numId="47">
    <w:abstractNumId w:val="20"/>
  </w:num>
  <w:num w:numId="48">
    <w:abstractNumId w:val="61"/>
  </w:num>
  <w:num w:numId="49">
    <w:abstractNumId w:val="25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9">
    <w:abstractNumId w:val="38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32"/>
  </w:num>
  <w:num w:numId="63">
    <w:abstractNumId w:val="65"/>
  </w:num>
  <w:num w:numId="64">
    <w:abstractNumId w:val="67"/>
  </w:num>
  <w:num w:numId="65">
    <w:abstractNumId w:val="14"/>
  </w:num>
  <w:num w:numId="66">
    <w:abstractNumId w:val="21"/>
  </w:num>
  <w:num w:numId="67">
    <w:abstractNumId w:val="36"/>
  </w:num>
  <w:num w:numId="68">
    <w:abstractNumId w:val="15"/>
  </w:num>
  <w:num w:numId="69">
    <w:abstractNumId w:val="33"/>
  </w:num>
  <w:num w:numId="70">
    <w:abstractNumId w:val="69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0C7A"/>
    <w:rsid w:val="0000459A"/>
    <w:rsid w:val="00004B82"/>
    <w:rsid w:val="00006CFC"/>
    <w:rsid w:val="00016AC0"/>
    <w:rsid w:val="00021DF7"/>
    <w:rsid w:val="000244D1"/>
    <w:rsid w:val="00024820"/>
    <w:rsid w:val="00026047"/>
    <w:rsid w:val="00031C58"/>
    <w:rsid w:val="0003462B"/>
    <w:rsid w:val="00034C52"/>
    <w:rsid w:val="000365F8"/>
    <w:rsid w:val="000374CB"/>
    <w:rsid w:val="000410A5"/>
    <w:rsid w:val="000428AB"/>
    <w:rsid w:val="0005114B"/>
    <w:rsid w:val="00051B03"/>
    <w:rsid w:val="0005384F"/>
    <w:rsid w:val="00054406"/>
    <w:rsid w:val="00063B7F"/>
    <w:rsid w:val="00065403"/>
    <w:rsid w:val="000712A4"/>
    <w:rsid w:val="00072A1A"/>
    <w:rsid w:val="00074B28"/>
    <w:rsid w:val="00074F89"/>
    <w:rsid w:val="0007738A"/>
    <w:rsid w:val="000806A8"/>
    <w:rsid w:val="00085DCD"/>
    <w:rsid w:val="00097DED"/>
    <w:rsid w:val="000A4CE9"/>
    <w:rsid w:val="000A568E"/>
    <w:rsid w:val="000B61AD"/>
    <w:rsid w:val="000C0931"/>
    <w:rsid w:val="000C174D"/>
    <w:rsid w:val="000C31D0"/>
    <w:rsid w:val="000D0E27"/>
    <w:rsid w:val="000E0EC4"/>
    <w:rsid w:val="000E1DE4"/>
    <w:rsid w:val="000E2A84"/>
    <w:rsid w:val="000E35BE"/>
    <w:rsid w:val="000F0A30"/>
    <w:rsid w:val="000F1DA5"/>
    <w:rsid w:val="000F50C7"/>
    <w:rsid w:val="000F5725"/>
    <w:rsid w:val="001019B3"/>
    <w:rsid w:val="00102B2C"/>
    <w:rsid w:val="00107D93"/>
    <w:rsid w:val="001106B7"/>
    <w:rsid w:val="00110D01"/>
    <w:rsid w:val="00114B47"/>
    <w:rsid w:val="001207D9"/>
    <w:rsid w:val="00126B3C"/>
    <w:rsid w:val="001318DB"/>
    <w:rsid w:val="00132BB5"/>
    <w:rsid w:val="00134451"/>
    <w:rsid w:val="001412DD"/>
    <w:rsid w:val="00141CCD"/>
    <w:rsid w:val="0015084E"/>
    <w:rsid w:val="00150D8C"/>
    <w:rsid w:val="001519DD"/>
    <w:rsid w:val="0015736B"/>
    <w:rsid w:val="001577E3"/>
    <w:rsid w:val="0016031C"/>
    <w:rsid w:val="001712EA"/>
    <w:rsid w:val="00172FDC"/>
    <w:rsid w:val="00176EDD"/>
    <w:rsid w:val="0018127B"/>
    <w:rsid w:val="00181488"/>
    <w:rsid w:val="001847D8"/>
    <w:rsid w:val="0018585C"/>
    <w:rsid w:val="00194A1E"/>
    <w:rsid w:val="00194AA7"/>
    <w:rsid w:val="00195B0A"/>
    <w:rsid w:val="001A1433"/>
    <w:rsid w:val="001A4E64"/>
    <w:rsid w:val="001A54A1"/>
    <w:rsid w:val="001A558F"/>
    <w:rsid w:val="001B5D90"/>
    <w:rsid w:val="001B6C69"/>
    <w:rsid w:val="001C0A9B"/>
    <w:rsid w:val="001C22A9"/>
    <w:rsid w:val="001C387B"/>
    <w:rsid w:val="001D597F"/>
    <w:rsid w:val="001E5C63"/>
    <w:rsid w:val="001F1238"/>
    <w:rsid w:val="001F1AAB"/>
    <w:rsid w:val="001F54A8"/>
    <w:rsid w:val="002003D5"/>
    <w:rsid w:val="00201DEE"/>
    <w:rsid w:val="00204F40"/>
    <w:rsid w:val="0020547C"/>
    <w:rsid w:val="00206782"/>
    <w:rsid w:val="002110C8"/>
    <w:rsid w:val="00215F6B"/>
    <w:rsid w:val="00232D7A"/>
    <w:rsid w:val="00233BBB"/>
    <w:rsid w:val="00252829"/>
    <w:rsid w:val="00253990"/>
    <w:rsid w:val="00261E81"/>
    <w:rsid w:val="002646F5"/>
    <w:rsid w:val="00265155"/>
    <w:rsid w:val="002749C2"/>
    <w:rsid w:val="00276283"/>
    <w:rsid w:val="002807A2"/>
    <w:rsid w:val="002813ED"/>
    <w:rsid w:val="0028515A"/>
    <w:rsid w:val="00291C31"/>
    <w:rsid w:val="00292E4B"/>
    <w:rsid w:val="00294191"/>
    <w:rsid w:val="00297C0D"/>
    <w:rsid w:val="002A26DD"/>
    <w:rsid w:val="002B155D"/>
    <w:rsid w:val="002B15A5"/>
    <w:rsid w:val="002B52AA"/>
    <w:rsid w:val="002B6C55"/>
    <w:rsid w:val="002B7F56"/>
    <w:rsid w:val="002C3D86"/>
    <w:rsid w:val="002C4F61"/>
    <w:rsid w:val="002D09D0"/>
    <w:rsid w:val="002D3990"/>
    <w:rsid w:val="002D4C65"/>
    <w:rsid w:val="002D4E2B"/>
    <w:rsid w:val="002D62D6"/>
    <w:rsid w:val="002E01C5"/>
    <w:rsid w:val="002E279B"/>
    <w:rsid w:val="002E3F98"/>
    <w:rsid w:val="002E7F24"/>
    <w:rsid w:val="002F08B7"/>
    <w:rsid w:val="002F08E7"/>
    <w:rsid w:val="002F3F7B"/>
    <w:rsid w:val="002F6863"/>
    <w:rsid w:val="002F7A68"/>
    <w:rsid w:val="002F7C8C"/>
    <w:rsid w:val="0030329B"/>
    <w:rsid w:val="003077DC"/>
    <w:rsid w:val="0031029C"/>
    <w:rsid w:val="00311FBA"/>
    <w:rsid w:val="003166C5"/>
    <w:rsid w:val="0032084C"/>
    <w:rsid w:val="00322C9F"/>
    <w:rsid w:val="0032732F"/>
    <w:rsid w:val="003303F4"/>
    <w:rsid w:val="003310BF"/>
    <w:rsid w:val="00336313"/>
    <w:rsid w:val="003411BB"/>
    <w:rsid w:val="0034175F"/>
    <w:rsid w:val="0034227C"/>
    <w:rsid w:val="0034612C"/>
    <w:rsid w:val="0035005C"/>
    <w:rsid w:val="003503FB"/>
    <w:rsid w:val="00350C41"/>
    <w:rsid w:val="00357B3A"/>
    <w:rsid w:val="0036137D"/>
    <w:rsid w:val="00361536"/>
    <w:rsid w:val="0036153C"/>
    <w:rsid w:val="0036164A"/>
    <w:rsid w:val="00364A97"/>
    <w:rsid w:val="0036563F"/>
    <w:rsid w:val="003715D4"/>
    <w:rsid w:val="00373E78"/>
    <w:rsid w:val="00374731"/>
    <w:rsid w:val="0037534A"/>
    <w:rsid w:val="0038466E"/>
    <w:rsid w:val="003847F6"/>
    <w:rsid w:val="003A5B3F"/>
    <w:rsid w:val="003A5D9F"/>
    <w:rsid w:val="003C29DA"/>
    <w:rsid w:val="003C3925"/>
    <w:rsid w:val="003C4711"/>
    <w:rsid w:val="003D0375"/>
    <w:rsid w:val="003D048E"/>
    <w:rsid w:val="003D148F"/>
    <w:rsid w:val="003D5F84"/>
    <w:rsid w:val="003D71B8"/>
    <w:rsid w:val="003E4F10"/>
    <w:rsid w:val="003F1003"/>
    <w:rsid w:val="003F72E7"/>
    <w:rsid w:val="0040492D"/>
    <w:rsid w:val="0040557F"/>
    <w:rsid w:val="00406A8B"/>
    <w:rsid w:val="00407536"/>
    <w:rsid w:val="0041629F"/>
    <w:rsid w:val="00420A90"/>
    <w:rsid w:val="00431724"/>
    <w:rsid w:val="00436479"/>
    <w:rsid w:val="00443DE0"/>
    <w:rsid w:val="00444C4C"/>
    <w:rsid w:val="004625D3"/>
    <w:rsid w:val="00462D3E"/>
    <w:rsid w:val="00465489"/>
    <w:rsid w:val="00470726"/>
    <w:rsid w:val="00470CE7"/>
    <w:rsid w:val="004711EE"/>
    <w:rsid w:val="00475BCB"/>
    <w:rsid w:val="004767D7"/>
    <w:rsid w:val="00476ADB"/>
    <w:rsid w:val="00477910"/>
    <w:rsid w:val="004831FF"/>
    <w:rsid w:val="0048638F"/>
    <w:rsid w:val="00487817"/>
    <w:rsid w:val="0049265F"/>
    <w:rsid w:val="00493450"/>
    <w:rsid w:val="00493AB0"/>
    <w:rsid w:val="0049676E"/>
    <w:rsid w:val="004A449C"/>
    <w:rsid w:val="004A7342"/>
    <w:rsid w:val="004B1326"/>
    <w:rsid w:val="004B68AA"/>
    <w:rsid w:val="004C14A8"/>
    <w:rsid w:val="004C2350"/>
    <w:rsid w:val="004C73CD"/>
    <w:rsid w:val="004D2A5A"/>
    <w:rsid w:val="004D5EC3"/>
    <w:rsid w:val="004E24B9"/>
    <w:rsid w:val="004E34EE"/>
    <w:rsid w:val="004E4663"/>
    <w:rsid w:val="004E71E6"/>
    <w:rsid w:val="004F2230"/>
    <w:rsid w:val="004F69DF"/>
    <w:rsid w:val="004F7D32"/>
    <w:rsid w:val="005044B7"/>
    <w:rsid w:val="005128AF"/>
    <w:rsid w:val="00513ADE"/>
    <w:rsid w:val="00521380"/>
    <w:rsid w:val="00521E38"/>
    <w:rsid w:val="00522D29"/>
    <w:rsid w:val="0052642F"/>
    <w:rsid w:val="0053303D"/>
    <w:rsid w:val="00533A6A"/>
    <w:rsid w:val="00536CB5"/>
    <w:rsid w:val="00537C0F"/>
    <w:rsid w:val="00544FBD"/>
    <w:rsid w:val="00546C3A"/>
    <w:rsid w:val="005517D7"/>
    <w:rsid w:val="00552205"/>
    <w:rsid w:val="00554C5B"/>
    <w:rsid w:val="00562660"/>
    <w:rsid w:val="005631C8"/>
    <w:rsid w:val="0057071A"/>
    <w:rsid w:val="005709B8"/>
    <w:rsid w:val="0057281B"/>
    <w:rsid w:val="00572AD3"/>
    <w:rsid w:val="00573090"/>
    <w:rsid w:val="005746DD"/>
    <w:rsid w:val="00576C8F"/>
    <w:rsid w:val="00576F94"/>
    <w:rsid w:val="00577687"/>
    <w:rsid w:val="00581955"/>
    <w:rsid w:val="00582D26"/>
    <w:rsid w:val="00584D17"/>
    <w:rsid w:val="005855AA"/>
    <w:rsid w:val="00585A0C"/>
    <w:rsid w:val="00595E06"/>
    <w:rsid w:val="005A689F"/>
    <w:rsid w:val="005A7FE0"/>
    <w:rsid w:val="005B3753"/>
    <w:rsid w:val="005B3A73"/>
    <w:rsid w:val="005B3E68"/>
    <w:rsid w:val="005C1EC9"/>
    <w:rsid w:val="005C64D0"/>
    <w:rsid w:val="005D20ED"/>
    <w:rsid w:val="005E0930"/>
    <w:rsid w:val="005E0CFD"/>
    <w:rsid w:val="005E7979"/>
    <w:rsid w:val="005F52EE"/>
    <w:rsid w:val="005F748C"/>
    <w:rsid w:val="005F79D3"/>
    <w:rsid w:val="00601862"/>
    <w:rsid w:val="00601ABD"/>
    <w:rsid w:val="006034DD"/>
    <w:rsid w:val="00605AE9"/>
    <w:rsid w:val="00607B98"/>
    <w:rsid w:val="00610EA8"/>
    <w:rsid w:val="00617C9E"/>
    <w:rsid w:val="00622869"/>
    <w:rsid w:val="006236D2"/>
    <w:rsid w:val="0062467C"/>
    <w:rsid w:val="00630F8A"/>
    <w:rsid w:val="00634FE8"/>
    <w:rsid w:val="0063504C"/>
    <w:rsid w:val="00635CEE"/>
    <w:rsid w:val="00637FCE"/>
    <w:rsid w:val="00640715"/>
    <w:rsid w:val="00640ADE"/>
    <w:rsid w:val="00642FAC"/>
    <w:rsid w:val="00650635"/>
    <w:rsid w:val="00651816"/>
    <w:rsid w:val="00654C50"/>
    <w:rsid w:val="0066318A"/>
    <w:rsid w:val="006652F9"/>
    <w:rsid w:val="00666185"/>
    <w:rsid w:val="00666BAF"/>
    <w:rsid w:val="00673BEE"/>
    <w:rsid w:val="00675BEC"/>
    <w:rsid w:val="00680FBD"/>
    <w:rsid w:val="00682321"/>
    <w:rsid w:val="0068475A"/>
    <w:rsid w:val="00686514"/>
    <w:rsid w:val="00687FE8"/>
    <w:rsid w:val="00695D1B"/>
    <w:rsid w:val="006A1423"/>
    <w:rsid w:val="006A1A25"/>
    <w:rsid w:val="006A22FB"/>
    <w:rsid w:val="006A2AF3"/>
    <w:rsid w:val="006A3891"/>
    <w:rsid w:val="006B09CA"/>
    <w:rsid w:val="006B2DDE"/>
    <w:rsid w:val="006B4EB8"/>
    <w:rsid w:val="006B6BD4"/>
    <w:rsid w:val="006C1561"/>
    <w:rsid w:val="006D2F21"/>
    <w:rsid w:val="006D490A"/>
    <w:rsid w:val="006E0EE3"/>
    <w:rsid w:val="006E4712"/>
    <w:rsid w:val="006E5A5E"/>
    <w:rsid w:val="006F2C56"/>
    <w:rsid w:val="006F400A"/>
    <w:rsid w:val="006F75CC"/>
    <w:rsid w:val="00702B0F"/>
    <w:rsid w:val="00704D69"/>
    <w:rsid w:val="007063E6"/>
    <w:rsid w:val="007160A0"/>
    <w:rsid w:val="007208DC"/>
    <w:rsid w:val="0072296A"/>
    <w:rsid w:val="0072588B"/>
    <w:rsid w:val="00740241"/>
    <w:rsid w:val="0074213B"/>
    <w:rsid w:val="00742591"/>
    <w:rsid w:val="007437BD"/>
    <w:rsid w:val="00744763"/>
    <w:rsid w:val="0075257C"/>
    <w:rsid w:val="007551EF"/>
    <w:rsid w:val="007610CE"/>
    <w:rsid w:val="00763287"/>
    <w:rsid w:val="00764CC3"/>
    <w:rsid w:val="00765131"/>
    <w:rsid w:val="007669FE"/>
    <w:rsid w:val="0076751F"/>
    <w:rsid w:val="00770130"/>
    <w:rsid w:val="00772C6D"/>
    <w:rsid w:val="00776CFC"/>
    <w:rsid w:val="00783E6D"/>
    <w:rsid w:val="00790986"/>
    <w:rsid w:val="0079212A"/>
    <w:rsid w:val="00794BBC"/>
    <w:rsid w:val="007A2372"/>
    <w:rsid w:val="007A485F"/>
    <w:rsid w:val="007A5B93"/>
    <w:rsid w:val="007B1254"/>
    <w:rsid w:val="007B416C"/>
    <w:rsid w:val="007C36BC"/>
    <w:rsid w:val="007D2835"/>
    <w:rsid w:val="007D5340"/>
    <w:rsid w:val="007E7C60"/>
    <w:rsid w:val="007E7EF3"/>
    <w:rsid w:val="00801AEA"/>
    <w:rsid w:val="00802720"/>
    <w:rsid w:val="008073CB"/>
    <w:rsid w:val="0080747F"/>
    <w:rsid w:val="00807C33"/>
    <w:rsid w:val="0081064C"/>
    <w:rsid w:val="00810733"/>
    <w:rsid w:val="00810781"/>
    <w:rsid w:val="00810C77"/>
    <w:rsid w:val="008112CC"/>
    <w:rsid w:val="00813FD2"/>
    <w:rsid w:val="00824082"/>
    <w:rsid w:val="00824690"/>
    <w:rsid w:val="008258FB"/>
    <w:rsid w:val="00833149"/>
    <w:rsid w:val="00834768"/>
    <w:rsid w:val="00835F79"/>
    <w:rsid w:val="008421D8"/>
    <w:rsid w:val="008422B7"/>
    <w:rsid w:val="008438E5"/>
    <w:rsid w:val="00847170"/>
    <w:rsid w:val="00850170"/>
    <w:rsid w:val="008508E9"/>
    <w:rsid w:val="008531EE"/>
    <w:rsid w:val="00860C90"/>
    <w:rsid w:val="0086381A"/>
    <w:rsid w:val="00871CF8"/>
    <w:rsid w:val="0088435A"/>
    <w:rsid w:val="00892DF9"/>
    <w:rsid w:val="00893E0B"/>
    <w:rsid w:val="00895997"/>
    <w:rsid w:val="008A12F1"/>
    <w:rsid w:val="008A75FF"/>
    <w:rsid w:val="008B4DE4"/>
    <w:rsid w:val="008C3D0F"/>
    <w:rsid w:val="008C4352"/>
    <w:rsid w:val="008C43F6"/>
    <w:rsid w:val="008D156E"/>
    <w:rsid w:val="008D2E8D"/>
    <w:rsid w:val="008D4A58"/>
    <w:rsid w:val="008D7B5B"/>
    <w:rsid w:val="008D7CF0"/>
    <w:rsid w:val="008E2A8C"/>
    <w:rsid w:val="008E665E"/>
    <w:rsid w:val="008F6953"/>
    <w:rsid w:val="00901A3F"/>
    <w:rsid w:val="0090207D"/>
    <w:rsid w:val="0090343F"/>
    <w:rsid w:val="00911A16"/>
    <w:rsid w:val="0091302A"/>
    <w:rsid w:val="00913D21"/>
    <w:rsid w:val="00917B07"/>
    <w:rsid w:val="00924797"/>
    <w:rsid w:val="009334F9"/>
    <w:rsid w:val="00935C40"/>
    <w:rsid w:val="00935FF6"/>
    <w:rsid w:val="00943E22"/>
    <w:rsid w:val="009442F8"/>
    <w:rsid w:val="00945C6E"/>
    <w:rsid w:val="009540C0"/>
    <w:rsid w:val="00961B74"/>
    <w:rsid w:val="00963A8F"/>
    <w:rsid w:val="0096578A"/>
    <w:rsid w:val="0097284F"/>
    <w:rsid w:val="00972F60"/>
    <w:rsid w:val="00973A1C"/>
    <w:rsid w:val="00974326"/>
    <w:rsid w:val="00982A4E"/>
    <w:rsid w:val="00983167"/>
    <w:rsid w:val="00987EE3"/>
    <w:rsid w:val="009926DB"/>
    <w:rsid w:val="009930DD"/>
    <w:rsid w:val="00993AB7"/>
    <w:rsid w:val="0099485B"/>
    <w:rsid w:val="00996ADC"/>
    <w:rsid w:val="009A3E8D"/>
    <w:rsid w:val="009A48A9"/>
    <w:rsid w:val="009A6049"/>
    <w:rsid w:val="009A64FD"/>
    <w:rsid w:val="009B01BB"/>
    <w:rsid w:val="009B2AE3"/>
    <w:rsid w:val="009B7A13"/>
    <w:rsid w:val="009C30A9"/>
    <w:rsid w:val="009C31D6"/>
    <w:rsid w:val="009C3A25"/>
    <w:rsid w:val="009C67B2"/>
    <w:rsid w:val="009C6FB6"/>
    <w:rsid w:val="009D3F8E"/>
    <w:rsid w:val="009E6F70"/>
    <w:rsid w:val="009F0E8A"/>
    <w:rsid w:val="009F59F0"/>
    <w:rsid w:val="00A01414"/>
    <w:rsid w:val="00A02F39"/>
    <w:rsid w:val="00A032F2"/>
    <w:rsid w:val="00A10E48"/>
    <w:rsid w:val="00A16A1C"/>
    <w:rsid w:val="00A20099"/>
    <w:rsid w:val="00A20425"/>
    <w:rsid w:val="00A302F6"/>
    <w:rsid w:val="00A334BC"/>
    <w:rsid w:val="00A33994"/>
    <w:rsid w:val="00A34110"/>
    <w:rsid w:val="00A35675"/>
    <w:rsid w:val="00A46376"/>
    <w:rsid w:val="00A46A74"/>
    <w:rsid w:val="00A47FC6"/>
    <w:rsid w:val="00A535C4"/>
    <w:rsid w:val="00A53FBA"/>
    <w:rsid w:val="00A558F7"/>
    <w:rsid w:val="00A574AB"/>
    <w:rsid w:val="00A60068"/>
    <w:rsid w:val="00A62AD9"/>
    <w:rsid w:val="00A64C51"/>
    <w:rsid w:val="00A82252"/>
    <w:rsid w:val="00A86340"/>
    <w:rsid w:val="00A93EB8"/>
    <w:rsid w:val="00AA2C6F"/>
    <w:rsid w:val="00AA47B3"/>
    <w:rsid w:val="00AA6463"/>
    <w:rsid w:val="00AA75A3"/>
    <w:rsid w:val="00AB107D"/>
    <w:rsid w:val="00AC2210"/>
    <w:rsid w:val="00AC744E"/>
    <w:rsid w:val="00AC75A3"/>
    <w:rsid w:val="00AD1EA1"/>
    <w:rsid w:val="00AD705C"/>
    <w:rsid w:val="00AD7FD0"/>
    <w:rsid w:val="00AE3A58"/>
    <w:rsid w:val="00AE63EB"/>
    <w:rsid w:val="00AE70FC"/>
    <w:rsid w:val="00AF6220"/>
    <w:rsid w:val="00B043FE"/>
    <w:rsid w:val="00B07D7E"/>
    <w:rsid w:val="00B12086"/>
    <w:rsid w:val="00B12670"/>
    <w:rsid w:val="00B12989"/>
    <w:rsid w:val="00B12FDD"/>
    <w:rsid w:val="00B143D9"/>
    <w:rsid w:val="00B1555D"/>
    <w:rsid w:val="00B219FA"/>
    <w:rsid w:val="00B2213C"/>
    <w:rsid w:val="00B245A2"/>
    <w:rsid w:val="00B24EE6"/>
    <w:rsid w:val="00B26018"/>
    <w:rsid w:val="00B26617"/>
    <w:rsid w:val="00B26C3D"/>
    <w:rsid w:val="00B33DF0"/>
    <w:rsid w:val="00B349E3"/>
    <w:rsid w:val="00B368FB"/>
    <w:rsid w:val="00B37BA3"/>
    <w:rsid w:val="00B416B4"/>
    <w:rsid w:val="00B417F0"/>
    <w:rsid w:val="00B466F6"/>
    <w:rsid w:val="00B50B24"/>
    <w:rsid w:val="00B52A7D"/>
    <w:rsid w:val="00B54B53"/>
    <w:rsid w:val="00B5683E"/>
    <w:rsid w:val="00B62A16"/>
    <w:rsid w:val="00B63D9C"/>
    <w:rsid w:val="00B674D8"/>
    <w:rsid w:val="00B71AC7"/>
    <w:rsid w:val="00B71C98"/>
    <w:rsid w:val="00B72EA1"/>
    <w:rsid w:val="00B76014"/>
    <w:rsid w:val="00B765B0"/>
    <w:rsid w:val="00B76EEA"/>
    <w:rsid w:val="00B84C38"/>
    <w:rsid w:val="00B86A34"/>
    <w:rsid w:val="00B87EDE"/>
    <w:rsid w:val="00B91355"/>
    <w:rsid w:val="00B93E73"/>
    <w:rsid w:val="00B941B0"/>
    <w:rsid w:val="00B94D33"/>
    <w:rsid w:val="00B96C4D"/>
    <w:rsid w:val="00BA0645"/>
    <w:rsid w:val="00BA0C8B"/>
    <w:rsid w:val="00BA2091"/>
    <w:rsid w:val="00BA3641"/>
    <w:rsid w:val="00BA6DAC"/>
    <w:rsid w:val="00BB2283"/>
    <w:rsid w:val="00BB549B"/>
    <w:rsid w:val="00BB5EE8"/>
    <w:rsid w:val="00BB6BFC"/>
    <w:rsid w:val="00BC393A"/>
    <w:rsid w:val="00BC537A"/>
    <w:rsid w:val="00BD0BE3"/>
    <w:rsid w:val="00BD0DC2"/>
    <w:rsid w:val="00BD3271"/>
    <w:rsid w:val="00BD4781"/>
    <w:rsid w:val="00BD6546"/>
    <w:rsid w:val="00BD75E4"/>
    <w:rsid w:val="00BE5A3A"/>
    <w:rsid w:val="00BF1E26"/>
    <w:rsid w:val="00BF6D0F"/>
    <w:rsid w:val="00C0197B"/>
    <w:rsid w:val="00C025FA"/>
    <w:rsid w:val="00C048BB"/>
    <w:rsid w:val="00C05393"/>
    <w:rsid w:val="00C100F1"/>
    <w:rsid w:val="00C15A90"/>
    <w:rsid w:val="00C2056A"/>
    <w:rsid w:val="00C21781"/>
    <w:rsid w:val="00C254FE"/>
    <w:rsid w:val="00C25B7D"/>
    <w:rsid w:val="00C300F8"/>
    <w:rsid w:val="00C30BD9"/>
    <w:rsid w:val="00C310D4"/>
    <w:rsid w:val="00C34ADF"/>
    <w:rsid w:val="00C3752A"/>
    <w:rsid w:val="00C377E9"/>
    <w:rsid w:val="00C52B84"/>
    <w:rsid w:val="00C54336"/>
    <w:rsid w:val="00C544A9"/>
    <w:rsid w:val="00C5663B"/>
    <w:rsid w:val="00C5699A"/>
    <w:rsid w:val="00C62D29"/>
    <w:rsid w:val="00C661D6"/>
    <w:rsid w:val="00C72277"/>
    <w:rsid w:val="00C736CF"/>
    <w:rsid w:val="00C765A8"/>
    <w:rsid w:val="00C8067D"/>
    <w:rsid w:val="00C87F4F"/>
    <w:rsid w:val="00C90C73"/>
    <w:rsid w:val="00C92D95"/>
    <w:rsid w:val="00C95F88"/>
    <w:rsid w:val="00C97DDE"/>
    <w:rsid w:val="00CA525C"/>
    <w:rsid w:val="00CB23AA"/>
    <w:rsid w:val="00CB35A0"/>
    <w:rsid w:val="00CB4B3C"/>
    <w:rsid w:val="00CB4D28"/>
    <w:rsid w:val="00CC32CD"/>
    <w:rsid w:val="00CC4230"/>
    <w:rsid w:val="00CC5FB5"/>
    <w:rsid w:val="00CC675E"/>
    <w:rsid w:val="00CE0ACA"/>
    <w:rsid w:val="00CE6F29"/>
    <w:rsid w:val="00CF2877"/>
    <w:rsid w:val="00D000A9"/>
    <w:rsid w:val="00D012A0"/>
    <w:rsid w:val="00D06624"/>
    <w:rsid w:val="00D10822"/>
    <w:rsid w:val="00D12106"/>
    <w:rsid w:val="00D1501C"/>
    <w:rsid w:val="00D2245C"/>
    <w:rsid w:val="00D24952"/>
    <w:rsid w:val="00D327F8"/>
    <w:rsid w:val="00D3308D"/>
    <w:rsid w:val="00D3310D"/>
    <w:rsid w:val="00D40185"/>
    <w:rsid w:val="00D40F6C"/>
    <w:rsid w:val="00D41EB9"/>
    <w:rsid w:val="00D424B6"/>
    <w:rsid w:val="00D45AFC"/>
    <w:rsid w:val="00D462BB"/>
    <w:rsid w:val="00D4635E"/>
    <w:rsid w:val="00D600EC"/>
    <w:rsid w:val="00D60328"/>
    <w:rsid w:val="00D6172E"/>
    <w:rsid w:val="00D62036"/>
    <w:rsid w:val="00D71AC1"/>
    <w:rsid w:val="00D7368D"/>
    <w:rsid w:val="00D745E1"/>
    <w:rsid w:val="00D7465C"/>
    <w:rsid w:val="00D7518F"/>
    <w:rsid w:val="00D76BA5"/>
    <w:rsid w:val="00D807E9"/>
    <w:rsid w:val="00D85C1A"/>
    <w:rsid w:val="00D8691E"/>
    <w:rsid w:val="00DA0D7A"/>
    <w:rsid w:val="00DA2DD6"/>
    <w:rsid w:val="00DA402F"/>
    <w:rsid w:val="00DB1076"/>
    <w:rsid w:val="00DB2D46"/>
    <w:rsid w:val="00DB3837"/>
    <w:rsid w:val="00DC0F26"/>
    <w:rsid w:val="00DC28C1"/>
    <w:rsid w:val="00DC3D10"/>
    <w:rsid w:val="00DC5663"/>
    <w:rsid w:val="00DC6C96"/>
    <w:rsid w:val="00DD24B3"/>
    <w:rsid w:val="00DD4084"/>
    <w:rsid w:val="00DD5845"/>
    <w:rsid w:val="00DE0F1C"/>
    <w:rsid w:val="00DE7C04"/>
    <w:rsid w:val="00DF1CE4"/>
    <w:rsid w:val="00DF63AA"/>
    <w:rsid w:val="00E002AB"/>
    <w:rsid w:val="00E01050"/>
    <w:rsid w:val="00E02E77"/>
    <w:rsid w:val="00E039D4"/>
    <w:rsid w:val="00E07BF3"/>
    <w:rsid w:val="00E12FAA"/>
    <w:rsid w:val="00E20198"/>
    <w:rsid w:val="00E26F77"/>
    <w:rsid w:val="00E35D9A"/>
    <w:rsid w:val="00E44761"/>
    <w:rsid w:val="00E46220"/>
    <w:rsid w:val="00E468A8"/>
    <w:rsid w:val="00E46C54"/>
    <w:rsid w:val="00E47657"/>
    <w:rsid w:val="00E53A26"/>
    <w:rsid w:val="00E55DA4"/>
    <w:rsid w:val="00E564C6"/>
    <w:rsid w:val="00E66BCC"/>
    <w:rsid w:val="00E71CC0"/>
    <w:rsid w:val="00E73089"/>
    <w:rsid w:val="00E7494C"/>
    <w:rsid w:val="00E74B4C"/>
    <w:rsid w:val="00E75395"/>
    <w:rsid w:val="00E80440"/>
    <w:rsid w:val="00E84C27"/>
    <w:rsid w:val="00E86F75"/>
    <w:rsid w:val="00E902F5"/>
    <w:rsid w:val="00E911B6"/>
    <w:rsid w:val="00E95F4A"/>
    <w:rsid w:val="00E964A0"/>
    <w:rsid w:val="00E96507"/>
    <w:rsid w:val="00EA0045"/>
    <w:rsid w:val="00EA3A1C"/>
    <w:rsid w:val="00EA605E"/>
    <w:rsid w:val="00EB101C"/>
    <w:rsid w:val="00EB4FA8"/>
    <w:rsid w:val="00EC4496"/>
    <w:rsid w:val="00EC4D17"/>
    <w:rsid w:val="00EC5D76"/>
    <w:rsid w:val="00ED3CBB"/>
    <w:rsid w:val="00ED5748"/>
    <w:rsid w:val="00ED7837"/>
    <w:rsid w:val="00EE1CAF"/>
    <w:rsid w:val="00EE42F1"/>
    <w:rsid w:val="00EE7020"/>
    <w:rsid w:val="00EF5A00"/>
    <w:rsid w:val="00EF6AB5"/>
    <w:rsid w:val="00EF6DBF"/>
    <w:rsid w:val="00F02494"/>
    <w:rsid w:val="00F032DA"/>
    <w:rsid w:val="00F04E38"/>
    <w:rsid w:val="00F203ED"/>
    <w:rsid w:val="00F23C8D"/>
    <w:rsid w:val="00F23EBF"/>
    <w:rsid w:val="00F260E5"/>
    <w:rsid w:val="00F26768"/>
    <w:rsid w:val="00F271BF"/>
    <w:rsid w:val="00F306EE"/>
    <w:rsid w:val="00F32201"/>
    <w:rsid w:val="00F32D41"/>
    <w:rsid w:val="00F349D8"/>
    <w:rsid w:val="00F3505A"/>
    <w:rsid w:val="00F5287A"/>
    <w:rsid w:val="00F5643B"/>
    <w:rsid w:val="00F606CC"/>
    <w:rsid w:val="00F630D8"/>
    <w:rsid w:val="00F67C02"/>
    <w:rsid w:val="00F70402"/>
    <w:rsid w:val="00F72C06"/>
    <w:rsid w:val="00F801DC"/>
    <w:rsid w:val="00F80E08"/>
    <w:rsid w:val="00F84400"/>
    <w:rsid w:val="00F90164"/>
    <w:rsid w:val="00FC03B5"/>
    <w:rsid w:val="00FC5780"/>
    <w:rsid w:val="00FC618D"/>
    <w:rsid w:val="00FD32C4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BD3BBFC9-CCE4-4082-8F06-B8D73F13B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L1,List Paragraph,Akapit z listą5,normalny tekst,CW_Lista,Numerowanie,Nagł. 4 SW,Akapit z listą BS,Wypunktowanie,Obiekt,List Paragraph1,Podsis rysunku,Nagłowek 3,Preambuła,Kolorowa lista — akcent 11,Dot pt,F5 List Paragraph,Recommendation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List Paragraph Znak,Akapit z listą5 Znak,normalny tekst Znak,CW_Lista Znak,Numerowanie Znak,Nagł. 4 SW Znak,Akapit z listą BS Znak,Wypunktowanie Znak,Obiekt Znak,List Paragraph1 Znak,Podsis rysunku Znak,Nagłowek 3 Znak"/>
    <w:link w:val="Akapitzlist"/>
    <w:uiPriority w:val="34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,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,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E35D9A"/>
    <w:pPr>
      <w:tabs>
        <w:tab w:val="left" w:pos="284"/>
      </w:tabs>
      <w:spacing w:before="120"/>
      <w:jc w:val="both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rsid w:val="00E35D9A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UyteHipercze">
    <w:name w:val="FollowedHyperlink"/>
    <w:basedOn w:val="Domylnaczcionkaakapitu"/>
    <w:uiPriority w:val="99"/>
    <w:semiHidden/>
    <w:unhideWhenUsed/>
    <w:rsid w:val="00B12670"/>
    <w:rPr>
      <w:color w:val="800080" w:themeColor="followedHyperlink"/>
      <w:u w:val="single"/>
    </w:rPr>
  </w:style>
  <w:style w:type="paragraph" w:customStyle="1" w:styleId="msonormal0">
    <w:name w:val="msonormal"/>
    <w:basedOn w:val="Normalny"/>
    <w:rsid w:val="00B12670"/>
    <w:pPr>
      <w:spacing w:before="100" w:beforeAutospacing="1" w:after="100" w:afterAutospacing="1"/>
    </w:pPr>
    <w:rPr>
      <w:lang w:val="en-GB" w:eastAsia="en-GB"/>
    </w:rPr>
  </w:style>
  <w:style w:type="character" w:customStyle="1" w:styleId="TekstpodstawowyZnak1">
    <w:name w:val="Tekst podstawowy Znak1"/>
    <w:aliases w:val="Znak Znak1"/>
    <w:basedOn w:val="Domylnaczcionkaakapitu"/>
    <w:semiHidden/>
    <w:rsid w:val="00B1267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7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66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3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2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7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6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Jolanta Orman</cp:lastModifiedBy>
  <cp:revision>3</cp:revision>
  <cp:lastPrinted>2021-11-17T13:52:00Z</cp:lastPrinted>
  <dcterms:created xsi:type="dcterms:W3CDTF">2021-11-23T10:03:00Z</dcterms:created>
  <dcterms:modified xsi:type="dcterms:W3CDTF">2021-11-23T10:04:00Z</dcterms:modified>
</cp:coreProperties>
</file>