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E3CC2" w14:textId="3ADFFC33" w:rsidR="00B62A16" w:rsidRDefault="00B62A16" w:rsidP="00B62A16">
      <w:pPr>
        <w:jc w:val="right"/>
        <w:rPr>
          <w:b/>
          <w:i/>
        </w:rPr>
      </w:pPr>
      <w:r>
        <w:rPr>
          <w:b/>
          <w:i/>
        </w:rPr>
        <w:t>Załącznik Nr 8 do SWZ</w:t>
      </w:r>
    </w:p>
    <w:p w14:paraId="3DDAFDB4" w14:textId="3008892B" w:rsidR="00B62A16" w:rsidRPr="00582D26" w:rsidRDefault="00B62A16" w:rsidP="00B62A16">
      <w:pPr>
        <w:spacing w:line="360" w:lineRule="auto"/>
        <w:jc w:val="right"/>
        <w:rPr>
          <w:b/>
          <w:i/>
        </w:rPr>
      </w:pPr>
      <w:r>
        <w:rPr>
          <w:b/>
          <w:i/>
        </w:rPr>
        <w:t>Wzór umowy</w:t>
      </w:r>
    </w:p>
    <w:p w14:paraId="178F4575" w14:textId="77777777" w:rsidR="00B62A16" w:rsidRDefault="00B62A16" w:rsidP="00B62A16">
      <w:pPr>
        <w:spacing w:after="360" w:line="276" w:lineRule="auto"/>
        <w:jc w:val="center"/>
        <w:rPr>
          <w:b/>
          <w:sz w:val="32"/>
          <w:szCs w:val="32"/>
        </w:rPr>
      </w:pPr>
      <w:r>
        <w:rPr>
          <w:b/>
          <w:sz w:val="32"/>
          <w:szCs w:val="32"/>
        </w:rPr>
        <w:t>Umowa Nr …………</w:t>
      </w:r>
    </w:p>
    <w:p w14:paraId="6E6847E2" w14:textId="77777777" w:rsidR="00B62A16" w:rsidRDefault="00B62A16" w:rsidP="00B62A16">
      <w:pPr>
        <w:jc w:val="center"/>
        <w:rPr>
          <w:b/>
        </w:rPr>
      </w:pPr>
      <w:r>
        <w:rPr>
          <w:b/>
        </w:rPr>
        <w:t xml:space="preserve">„Odbiór, transport i zagospodarowanie odpadów komunalnych pochodzących </w:t>
      </w:r>
    </w:p>
    <w:p w14:paraId="319A93A7" w14:textId="77777777" w:rsidR="00B62A16" w:rsidRDefault="00B62A16" w:rsidP="00B62A16">
      <w:pPr>
        <w:jc w:val="center"/>
        <w:rPr>
          <w:b/>
          <w:sz w:val="28"/>
          <w:szCs w:val="28"/>
        </w:rPr>
      </w:pPr>
      <w:r>
        <w:rPr>
          <w:b/>
        </w:rPr>
        <w:t>z nieruchomości zamieszkałych, domków letniskowych oraz nieruchomości wykorzystywanych na cele rekreacyjno-wypoczynkowe znajdujących się na terenie Gminy Ruda Maleniecka oraz z Gminnego Punktu Selektywnej Zbiórki Odpadów Komunalnych (PSZOK)”</w:t>
      </w:r>
    </w:p>
    <w:p w14:paraId="121F2C89" w14:textId="77777777" w:rsidR="00B62A16" w:rsidRDefault="00B62A16" w:rsidP="00B62A16">
      <w:pPr>
        <w:spacing w:line="276" w:lineRule="auto"/>
        <w:jc w:val="center"/>
        <w:rPr>
          <w:sz w:val="28"/>
          <w:szCs w:val="28"/>
        </w:rPr>
      </w:pPr>
    </w:p>
    <w:p w14:paraId="50FC4674" w14:textId="77777777" w:rsidR="00B62A16" w:rsidRDefault="00B62A16" w:rsidP="00B62A16">
      <w:pPr>
        <w:jc w:val="both"/>
      </w:pPr>
      <w:r>
        <w:t xml:space="preserve"> zawarta w dniu …………..</w:t>
      </w:r>
      <w:r>
        <w:rPr>
          <w:b/>
        </w:rPr>
        <w:t xml:space="preserve">r. </w:t>
      </w:r>
      <w:r>
        <w:t xml:space="preserve"> w Rudzie Malenieckiej  pomiędzy:   </w:t>
      </w:r>
    </w:p>
    <w:p w14:paraId="7927C34D" w14:textId="77777777" w:rsidR="00B62A16" w:rsidRDefault="00B62A16" w:rsidP="00B62A16">
      <w:pPr>
        <w:jc w:val="both"/>
        <w:rPr>
          <w:rFonts w:ascii="Tahoma" w:hAnsi="Tahoma" w:cs="Tahoma"/>
        </w:rPr>
      </w:pPr>
      <w:r>
        <w:rPr>
          <w:b/>
        </w:rPr>
        <w:t>Gminą Ruda Maleniecka, 26-242 Ruda Maleniecka 99A,</w:t>
      </w:r>
      <w:r>
        <w:rPr>
          <w:rFonts w:ascii="Tahoma" w:hAnsi="Tahoma" w:cs="Tahoma"/>
        </w:rPr>
        <w:t xml:space="preserve"> </w:t>
      </w:r>
    </w:p>
    <w:p w14:paraId="057C6826" w14:textId="77777777" w:rsidR="00B62A16" w:rsidRDefault="00B62A16" w:rsidP="00B62A16">
      <w:pPr>
        <w:jc w:val="both"/>
      </w:pPr>
      <w:r>
        <w:t xml:space="preserve">posiadającą numer </w:t>
      </w:r>
      <w:r>
        <w:rPr>
          <w:b/>
        </w:rPr>
        <w:t>NIP</w:t>
      </w:r>
      <w:r>
        <w:t xml:space="preserve"> </w:t>
      </w:r>
      <w:r>
        <w:rPr>
          <w:b/>
        </w:rPr>
        <w:t>658-187-20-92</w:t>
      </w:r>
      <w:r>
        <w:t xml:space="preserve">  i  numer </w:t>
      </w:r>
      <w:r>
        <w:rPr>
          <w:b/>
        </w:rPr>
        <w:t>Regon</w:t>
      </w:r>
      <w:r>
        <w:t xml:space="preserve">  </w:t>
      </w:r>
      <w:r>
        <w:rPr>
          <w:b/>
        </w:rPr>
        <w:t>291010659,</w:t>
      </w:r>
    </w:p>
    <w:p w14:paraId="10B420FF" w14:textId="77777777" w:rsidR="00B62A16" w:rsidRDefault="00B62A16" w:rsidP="00B62A16">
      <w:pPr>
        <w:jc w:val="both"/>
      </w:pPr>
      <w:r>
        <w:t>reprezentowaną przez :</w:t>
      </w:r>
    </w:p>
    <w:p w14:paraId="69628A09" w14:textId="77777777" w:rsidR="00B62A16" w:rsidRDefault="00B62A16" w:rsidP="00B62A16">
      <w:pPr>
        <w:jc w:val="both"/>
        <w:rPr>
          <w:b/>
        </w:rPr>
      </w:pPr>
      <w:r>
        <w:rPr>
          <w:b/>
        </w:rPr>
        <w:t xml:space="preserve">1. Wójta Gminy Ruda Maleniecka – Leszka </w:t>
      </w:r>
      <w:proofErr w:type="spellStart"/>
      <w:r>
        <w:rPr>
          <w:b/>
        </w:rPr>
        <w:t>Kucę</w:t>
      </w:r>
      <w:proofErr w:type="spellEnd"/>
    </w:p>
    <w:p w14:paraId="04566C57" w14:textId="77777777" w:rsidR="00B62A16" w:rsidRDefault="00B62A16" w:rsidP="00B62A16">
      <w:pPr>
        <w:spacing w:after="120"/>
        <w:jc w:val="both"/>
        <w:rPr>
          <w:b/>
        </w:rPr>
      </w:pPr>
      <w:r>
        <w:rPr>
          <w:b/>
        </w:rPr>
        <w:t>2. z kontrasygnatą Skarbnika Gminy – Małgorzaty Staszczyk</w:t>
      </w:r>
    </w:p>
    <w:p w14:paraId="0286FCC2" w14:textId="77777777" w:rsidR="00B62A16" w:rsidRDefault="00B62A16" w:rsidP="00B62A16">
      <w:pPr>
        <w:jc w:val="both"/>
      </w:pPr>
      <w:r>
        <w:t xml:space="preserve">zwaną w dalszej części </w:t>
      </w:r>
      <w:r>
        <w:rPr>
          <w:b/>
        </w:rPr>
        <w:t>Zamawiającym</w:t>
      </w:r>
      <w:r>
        <w:t xml:space="preserve">, </w:t>
      </w:r>
    </w:p>
    <w:p w14:paraId="0F9B45F8" w14:textId="77777777" w:rsidR="00B62A16" w:rsidRDefault="00B62A16" w:rsidP="00B62A16">
      <w:pPr>
        <w:jc w:val="both"/>
      </w:pPr>
    </w:p>
    <w:p w14:paraId="52D7E402" w14:textId="77777777" w:rsidR="00B62A16" w:rsidRDefault="00B62A16" w:rsidP="00B62A16">
      <w:pPr>
        <w:jc w:val="both"/>
      </w:pPr>
      <w:r>
        <w:t xml:space="preserve">a </w:t>
      </w:r>
    </w:p>
    <w:p w14:paraId="3F52F1F3" w14:textId="77777777" w:rsidR="00B62A16" w:rsidRDefault="00B62A16" w:rsidP="00B62A16">
      <w:pPr>
        <w:jc w:val="both"/>
      </w:pPr>
    </w:p>
    <w:p w14:paraId="6C18CD38" w14:textId="77777777" w:rsidR="00B62A16" w:rsidRDefault="00B62A16" w:rsidP="00B62A16">
      <w:pPr>
        <w:jc w:val="both"/>
        <w:rPr>
          <w:b/>
        </w:rPr>
      </w:pPr>
      <w:r>
        <w:rPr>
          <w:b/>
        </w:rPr>
        <w:t>………………………………………………………</w:t>
      </w:r>
    </w:p>
    <w:p w14:paraId="0E85C44C" w14:textId="77777777" w:rsidR="00B62A16" w:rsidRDefault="00B62A16" w:rsidP="00B62A16">
      <w:pPr>
        <w:jc w:val="both"/>
        <w:rPr>
          <w:b/>
        </w:rPr>
      </w:pPr>
      <w:r>
        <w:rPr>
          <w:b/>
        </w:rPr>
        <w:t>……………………………………………………….</w:t>
      </w:r>
    </w:p>
    <w:p w14:paraId="3CC86144" w14:textId="77777777" w:rsidR="00B62A16" w:rsidRDefault="00B62A16" w:rsidP="00B62A16">
      <w:pPr>
        <w:jc w:val="both"/>
        <w:rPr>
          <w:b/>
        </w:rPr>
      </w:pPr>
      <w:r>
        <w:t xml:space="preserve">posiadającym numer </w:t>
      </w:r>
      <w:r>
        <w:rPr>
          <w:b/>
        </w:rPr>
        <w:t>NIP ………………..</w:t>
      </w:r>
      <w:r>
        <w:t xml:space="preserve">   i  numer </w:t>
      </w:r>
      <w:r>
        <w:rPr>
          <w:b/>
        </w:rPr>
        <w:t>Regon ……………………..</w:t>
      </w:r>
    </w:p>
    <w:p w14:paraId="6E483662" w14:textId="77777777" w:rsidR="00B62A16" w:rsidRDefault="00B62A16" w:rsidP="00B62A16">
      <w:pPr>
        <w:jc w:val="both"/>
      </w:pPr>
      <w:r>
        <w:t>działającym na podstawie wpisu dokonanego w KRS/Centralnej Ewidencji i Informacji                         o Działalności Gospodarczej Rzeczypospolitej Polskiej prowadzonej przez Ministerstwo Gospodarki</w:t>
      </w:r>
    </w:p>
    <w:p w14:paraId="635B2EC8" w14:textId="77777777" w:rsidR="00B62A16" w:rsidRDefault="00B62A16" w:rsidP="00B62A16">
      <w:pPr>
        <w:jc w:val="both"/>
      </w:pPr>
      <w:r>
        <w:t>reprezentowanym przez:</w:t>
      </w:r>
    </w:p>
    <w:p w14:paraId="3C1E9F20" w14:textId="77777777" w:rsidR="00B62A16" w:rsidRDefault="00B62A16" w:rsidP="00B62A16">
      <w:pPr>
        <w:jc w:val="both"/>
        <w:rPr>
          <w:b/>
        </w:rPr>
      </w:pPr>
      <w:r>
        <w:rPr>
          <w:b/>
        </w:rPr>
        <w:t>1. ……………………………………</w:t>
      </w:r>
    </w:p>
    <w:p w14:paraId="7DCB5AC0" w14:textId="77777777" w:rsidR="00B62A16" w:rsidRDefault="00B62A16" w:rsidP="00B62A16">
      <w:pPr>
        <w:tabs>
          <w:tab w:val="left" w:leader="dot" w:pos="4678"/>
          <w:tab w:val="right" w:leader="dot" w:pos="9637"/>
        </w:tabs>
        <w:spacing w:before="120"/>
        <w:jc w:val="both"/>
        <w:rPr>
          <w:b/>
        </w:rPr>
      </w:pPr>
      <w:r>
        <w:t xml:space="preserve">zwanym  w dalszej części </w:t>
      </w:r>
      <w:r>
        <w:rPr>
          <w:b/>
        </w:rPr>
        <w:t>Wykonawcą.</w:t>
      </w:r>
    </w:p>
    <w:p w14:paraId="7D656691" w14:textId="77777777" w:rsidR="00B62A16" w:rsidRDefault="00B62A16" w:rsidP="00B62A16">
      <w:pPr>
        <w:jc w:val="both"/>
        <w:rPr>
          <w:color w:val="000000"/>
        </w:rPr>
      </w:pPr>
    </w:p>
    <w:p w14:paraId="361CBB64" w14:textId="77777777" w:rsidR="00B62A16" w:rsidRDefault="00B62A16" w:rsidP="00B62A16">
      <w:pPr>
        <w:jc w:val="both"/>
        <w:rPr>
          <w:color w:val="000000"/>
        </w:rPr>
      </w:pPr>
    </w:p>
    <w:p w14:paraId="074DC8C4" w14:textId="75FA2D1C" w:rsidR="00B62A16" w:rsidRDefault="00B62A16" w:rsidP="00B62A16">
      <w:pPr>
        <w:ind w:firstLine="708"/>
        <w:jc w:val="both"/>
        <w:rPr>
          <w:i/>
        </w:rPr>
      </w:pPr>
      <w:r>
        <w:rPr>
          <w:i/>
        </w:rPr>
        <w:t xml:space="preserve">Stosownie do dokonanego przez Zamawiającego wyboru oferty Wykonawcy w wyniku postępowania o udzielenie zamówienia publicznego przeprowadzonego w trybie </w:t>
      </w:r>
      <w:r w:rsidR="00975D38">
        <w:rPr>
          <w:i/>
        </w:rPr>
        <w:t xml:space="preserve">podstawowym opartym na art. 275 pkt 1 </w:t>
      </w:r>
      <w:r>
        <w:rPr>
          <w:i/>
        </w:rPr>
        <w:t xml:space="preserve">z dnia </w:t>
      </w:r>
      <w:r w:rsidR="00975D38">
        <w:rPr>
          <w:i/>
        </w:rPr>
        <w:t>11</w:t>
      </w:r>
      <w:r>
        <w:rPr>
          <w:i/>
        </w:rPr>
        <w:t xml:space="preserve"> </w:t>
      </w:r>
      <w:r w:rsidR="00975D38">
        <w:rPr>
          <w:i/>
        </w:rPr>
        <w:t>września 2019r</w:t>
      </w:r>
      <w:r>
        <w:rPr>
          <w:i/>
        </w:rPr>
        <w:t>. - Prawo zamówień publicznych,  Strony zawarły umowę o następującej treści:</w:t>
      </w:r>
    </w:p>
    <w:p w14:paraId="4E1BCE16" w14:textId="77777777" w:rsidR="00B62A16" w:rsidRDefault="00B62A16" w:rsidP="00B62A16">
      <w:pPr>
        <w:pStyle w:val="Standard"/>
        <w:rPr>
          <w:rFonts w:eastAsia="Verdana"/>
          <w:b/>
          <w:bCs/>
          <w:color w:val="000000"/>
          <w:sz w:val="24"/>
          <w:szCs w:val="24"/>
        </w:rPr>
      </w:pPr>
    </w:p>
    <w:p w14:paraId="1BBDF564" w14:textId="77777777" w:rsidR="00B62A16" w:rsidRDefault="00B62A16" w:rsidP="00B62A16">
      <w:pPr>
        <w:pStyle w:val="Standard"/>
        <w:jc w:val="center"/>
        <w:rPr>
          <w:rFonts w:eastAsia="Verdana"/>
          <w:b/>
          <w:bCs/>
          <w:color w:val="000000"/>
          <w:sz w:val="24"/>
          <w:szCs w:val="24"/>
        </w:rPr>
      </w:pPr>
    </w:p>
    <w:p w14:paraId="617BB72C" w14:textId="77777777" w:rsidR="00B62A16" w:rsidRDefault="00B62A16" w:rsidP="00B62A16">
      <w:pPr>
        <w:pStyle w:val="Standard"/>
        <w:spacing w:after="120"/>
        <w:jc w:val="center"/>
        <w:rPr>
          <w:rFonts w:eastAsia="Verdana"/>
          <w:color w:val="000000"/>
          <w:sz w:val="24"/>
          <w:szCs w:val="24"/>
        </w:rPr>
      </w:pPr>
      <w:r>
        <w:rPr>
          <w:rFonts w:eastAsia="Verdana"/>
          <w:color w:val="000000"/>
          <w:sz w:val="24"/>
          <w:szCs w:val="24"/>
        </w:rPr>
        <w:t>§ 1</w:t>
      </w:r>
    </w:p>
    <w:p w14:paraId="622EF583" w14:textId="33B62F95" w:rsidR="00B62A16" w:rsidRDefault="00B62A16" w:rsidP="00B62A16">
      <w:pPr>
        <w:widowControl w:val="0"/>
        <w:autoSpaceDE w:val="0"/>
        <w:autoSpaceDN w:val="0"/>
        <w:adjustRightInd w:val="0"/>
        <w:spacing w:line="242" w:lineRule="auto"/>
        <w:ind w:right="71"/>
        <w:jc w:val="both"/>
        <w:rPr>
          <w:color w:val="000000"/>
          <w:w w:val="102"/>
        </w:rPr>
      </w:pPr>
      <w:r>
        <w:rPr>
          <w:rFonts w:eastAsia="Verdana-Bold"/>
          <w:color w:val="000000"/>
        </w:rPr>
        <w:t xml:space="preserve">1. Zamawiający zleca a Wykonawca przyjmuje do wykonania zadanie w zakresie </w:t>
      </w:r>
      <w:r>
        <w:rPr>
          <w:color w:val="000000"/>
          <w:spacing w:val="1"/>
        </w:rPr>
        <w:t>od</w:t>
      </w:r>
      <w:r>
        <w:rPr>
          <w:color w:val="000000"/>
          <w:spacing w:val="-2"/>
        </w:rPr>
        <w:t>b</w:t>
      </w:r>
      <w:r>
        <w:rPr>
          <w:color w:val="000000"/>
          <w:spacing w:val="3"/>
        </w:rPr>
        <w:t>ioru,</w:t>
      </w:r>
      <w:r>
        <w:rPr>
          <w:color w:val="000000"/>
          <w:spacing w:val="31"/>
        </w:rPr>
        <w:t xml:space="preserve"> </w:t>
      </w:r>
      <w:r>
        <w:rPr>
          <w:color w:val="000000"/>
        </w:rPr>
        <w:t>tr</w:t>
      </w:r>
      <w:r>
        <w:rPr>
          <w:color w:val="000000"/>
          <w:spacing w:val="1"/>
        </w:rPr>
        <w:t>an</w:t>
      </w:r>
      <w:r>
        <w:rPr>
          <w:color w:val="000000"/>
          <w:spacing w:val="-2"/>
        </w:rPr>
        <w:t>sp</w:t>
      </w:r>
      <w:r>
        <w:rPr>
          <w:color w:val="000000"/>
          <w:spacing w:val="1"/>
        </w:rPr>
        <w:t>o</w:t>
      </w:r>
      <w:r>
        <w:rPr>
          <w:color w:val="000000"/>
        </w:rPr>
        <w:t>rtu</w:t>
      </w:r>
      <w:r>
        <w:rPr>
          <w:color w:val="000000"/>
          <w:spacing w:val="31"/>
        </w:rPr>
        <w:t xml:space="preserve"> </w:t>
      </w:r>
      <w:r>
        <w:rPr>
          <w:color w:val="000000"/>
        </w:rPr>
        <w:t>i</w:t>
      </w:r>
      <w:r>
        <w:rPr>
          <w:color w:val="000000"/>
          <w:spacing w:val="31"/>
        </w:rPr>
        <w:t xml:space="preserve"> </w:t>
      </w:r>
      <w:r>
        <w:rPr>
          <w:color w:val="000000"/>
          <w:spacing w:val="-4"/>
        </w:rPr>
        <w:t>z</w:t>
      </w:r>
      <w:r>
        <w:rPr>
          <w:color w:val="000000"/>
          <w:spacing w:val="1"/>
        </w:rPr>
        <w:t>ag</w:t>
      </w:r>
      <w:r>
        <w:rPr>
          <w:color w:val="000000"/>
          <w:spacing w:val="-2"/>
        </w:rPr>
        <w:t>o</w:t>
      </w:r>
      <w:r>
        <w:rPr>
          <w:color w:val="000000"/>
          <w:spacing w:val="1"/>
        </w:rPr>
        <w:t>sp</w:t>
      </w:r>
      <w:r>
        <w:rPr>
          <w:color w:val="000000"/>
          <w:spacing w:val="-2"/>
        </w:rPr>
        <w:t>o</w:t>
      </w:r>
      <w:r>
        <w:rPr>
          <w:color w:val="000000"/>
          <w:spacing w:val="1"/>
        </w:rPr>
        <w:t>da</w:t>
      </w:r>
      <w:r>
        <w:rPr>
          <w:color w:val="000000"/>
        </w:rPr>
        <w:t>r</w:t>
      </w:r>
      <w:r>
        <w:rPr>
          <w:color w:val="000000"/>
          <w:spacing w:val="1"/>
        </w:rPr>
        <w:t>o</w:t>
      </w:r>
      <w:r>
        <w:rPr>
          <w:color w:val="000000"/>
          <w:spacing w:val="-4"/>
        </w:rPr>
        <w:t>w</w:t>
      </w:r>
      <w:r>
        <w:rPr>
          <w:color w:val="000000"/>
          <w:spacing w:val="-2"/>
        </w:rPr>
        <w:t>a</w:t>
      </w:r>
      <w:r>
        <w:rPr>
          <w:color w:val="000000"/>
          <w:spacing w:val="1"/>
        </w:rPr>
        <w:t>n</w:t>
      </w:r>
      <w:r>
        <w:rPr>
          <w:color w:val="000000"/>
          <w:spacing w:val="3"/>
        </w:rPr>
        <w:t>i</w:t>
      </w:r>
      <w:r>
        <w:rPr>
          <w:color w:val="000000"/>
        </w:rPr>
        <w:t>a</w:t>
      </w:r>
      <w:r>
        <w:rPr>
          <w:color w:val="000000"/>
          <w:spacing w:val="31"/>
        </w:rPr>
        <w:t xml:space="preserve"> </w:t>
      </w:r>
      <w:r>
        <w:rPr>
          <w:color w:val="000000"/>
          <w:spacing w:val="1"/>
        </w:rPr>
        <w:t>o</w:t>
      </w:r>
      <w:r>
        <w:rPr>
          <w:color w:val="000000"/>
          <w:spacing w:val="-2"/>
        </w:rPr>
        <w:t>d</w:t>
      </w:r>
      <w:r>
        <w:rPr>
          <w:color w:val="000000"/>
          <w:spacing w:val="1"/>
        </w:rPr>
        <w:t>pa</w:t>
      </w:r>
      <w:r>
        <w:rPr>
          <w:color w:val="000000"/>
          <w:spacing w:val="-2"/>
        </w:rPr>
        <w:t>d</w:t>
      </w:r>
      <w:r>
        <w:rPr>
          <w:color w:val="000000"/>
          <w:spacing w:val="1"/>
        </w:rPr>
        <w:t>ó</w:t>
      </w:r>
      <w:r>
        <w:rPr>
          <w:color w:val="000000"/>
        </w:rPr>
        <w:t>w</w:t>
      </w:r>
      <w:r>
        <w:rPr>
          <w:color w:val="000000"/>
          <w:spacing w:val="29"/>
        </w:rPr>
        <w:t xml:space="preserve"> </w:t>
      </w:r>
      <w:r>
        <w:rPr>
          <w:color w:val="000000"/>
          <w:spacing w:val="3"/>
          <w:w w:val="102"/>
        </w:rPr>
        <w:t>k</w:t>
      </w:r>
      <w:r>
        <w:rPr>
          <w:color w:val="000000"/>
          <w:spacing w:val="1"/>
          <w:w w:val="102"/>
        </w:rPr>
        <w:t>o</w:t>
      </w:r>
      <w:r>
        <w:rPr>
          <w:color w:val="000000"/>
          <w:spacing w:val="3"/>
          <w:w w:val="102"/>
        </w:rPr>
        <w:t>m</w:t>
      </w:r>
      <w:r>
        <w:rPr>
          <w:color w:val="000000"/>
          <w:spacing w:val="-2"/>
          <w:w w:val="102"/>
        </w:rPr>
        <w:t>u</w:t>
      </w:r>
      <w:r>
        <w:rPr>
          <w:color w:val="000000"/>
          <w:spacing w:val="1"/>
          <w:w w:val="102"/>
        </w:rPr>
        <w:t>n</w:t>
      </w:r>
      <w:r>
        <w:rPr>
          <w:color w:val="000000"/>
          <w:spacing w:val="-4"/>
          <w:w w:val="102"/>
        </w:rPr>
        <w:t>a</w:t>
      </w:r>
      <w:r>
        <w:rPr>
          <w:color w:val="000000"/>
          <w:spacing w:val="3"/>
          <w:w w:val="102"/>
        </w:rPr>
        <w:t>l</w:t>
      </w:r>
      <w:r>
        <w:rPr>
          <w:color w:val="000000"/>
          <w:spacing w:val="1"/>
          <w:w w:val="102"/>
        </w:rPr>
        <w:t>n</w:t>
      </w:r>
      <w:r>
        <w:rPr>
          <w:color w:val="000000"/>
          <w:spacing w:val="-7"/>
          <w:w w:val="102"/>
        </w:rPr>
        <w:t>y</w:t>
      </w:r>
      <w:r>
        <w:rPr>
          <w:color w:val="000000"/>
          <w:spacing w:val="1"/>
          <w:w w:val="102"/>
        </w:rPr>
        <w:t>c</w:t>
      </w:r>
      <w:r>
        <w:rPr>
          <w:color w:val="000000"/>
          <w:w w:val="102"/>
        </w:rPr>
        <w:t xml:space="preserve">h </w:t>
      </w:r>
      <w:r>
        <w:rPr>
          <w:color w:val="000000"/>
          <w:spacing w:val="1"/>
        </w:rPr>
        <w:t>po</w:t>
      </w:r>
      <w:r>
        <w:rPr>
          <w:color w:val="000000"/>
          <w:spacing w:val="-2"/>
        </w:rPr>
        <w:t>c</w:t>
      </w:r>
      <w:r>
        <w:rPr>
          <w:color w:val="000000"/>
          <w:spacing w:val="1"/>
        </w:rPr>
        <w:t>ho</w:t>
      </w:r>
      <w:r>
        <w:rPr>
          <w:color w:val="000000"/>
          <w:spacing w:val="-2"/>
        </w:rPr>
        <w:t>dz</w:t>
      </w:r>
      <w:r>
        <w:rPr>
          <w:color w:val="000000"/>
          <w:spacing w:val="1"/>
        </w:rPr>
        <w:t>ąc</w:t>
      </w:r>
      <w:r>
        <w:rPr>
          <w:color w:val="000000"/>
          <w:spacing w:val="-4"/>
        </w:rPr>
        <w:t>y</w:t>
      </w:r>
      <w:r>
        <w:rPr>
          <w:color w:val="000000"/>
          <w:spacing w:val="1"/>
        </w:rPr>
        <w:t>c</w:t>
      </w:r>
      <w:r>
        <w:rPr>
          <w:color w:val="000000"/>
        </w:rPr>
        <w:t>h</w:t>
      </w:r>
      <w:r>
        <w:rPr>
          <w:color w:val="000000"/>
          <w:spacing w:val="2"/>
        </w:rPr>
        <w:t xml:space="preserve"> </w:t>
      </w:r>
      <w:r>
        <w:rPr>
          <w:color w:val="000000"/>
        </w:rPr>
        <w:t>z</w:t>
      </w:r>
      <w:r>
        <w:rPr>
          <w:color w:val="000000"/>
          <w:spacing w:val="2"/>
        </w:rPr>
        <w:t xml:space="preserve"> </w:t>
      </w:r>
      <w:r>
        <w:rPr>
          <w:color w:val="000000"/>
          <w:spacing w:val="1"/>
        </w:rPr>
        <w:t>n</w:t>
      </w:r>
      <w:r>
        <w:rPr>
          <w:color w:val="000000"/>
        </w:rPr>
        <w:t>i</w:t>
      </w:r>
      <w:r>
        <w:rPr>
          <w:color w:val="000000"/>
          <w:spacing w:val="1"/>
        </w:rPr>
        <w:t>e</w:t>
      </w:r>
      <w:r>
        <w:rPr>
          <w:color w:val="000000"/>
        </w:rPr>
        <w:t>r</w:t>
      </w:r>
      <w:r>
        <w:rPr>
          <w:color w:val="000000"/>
          <w:spacing w:val="1"/>
        </w:rPr>
        <w:t>u</w:t>
      </w:r>
      <w:r>
        <w:rPr>
          <w:color w:val="000000"/>
          <w:spacing w:val="-2"/>
        </w:rPr>
        <w:t>c</w:t>
      </w:r>
      <w:r>
        <w:rPr>
          <w:color w:val="000000"/>
          <w:spacing w:val="1"/>
        </w:rPr>
        <w:t>h</w:t>
      </w:r>
      <w:r>
        <w:rPr>
          <w:color w:val="000000"/>
          <w:spacing w:val="-2"/>
        </w:rPr>
        <w:t>o</w:t>
      </w:r>
      <w:r>
        <w:rPr>
          <w:color w:val="000000"/>
          <w:spacing w:val="3"/>
        </w:rPr>
        <w:t>m</w:t>
      </w:r>
      <w:r>
        <w:rPr>
          <w:color w:val="000000"/>
          <w:spacing w:val="-2"/>
        </w:rPr>
        <w:t>o</w:t>
      </w:r>
      <w:r>
        <w:rPr>
          <w:color w:val="000000"/>
          <w:spacing w:val="1"/>
        </w:rPr>
        <w:t>ś</w:t>
      </w:r>
      <w:r>
        <w:rPr>
          <w:color w:val="000000"/>
          <w:spacing w:val="-2"/>
        </w:rPr>
        <w:t>c</w:t>
      </w:r>
      <w:r>
        <w:rPr>
          <w:color w:val="000000"/>
        </w:rPr>
        <w:t>i</w:t>
      </w:r>
      <w:r>
        <w:rPr>
          <w:color w:val="000000"/>
          <w:spacing w:val="7"/>
        </w:rPr>
        <w:t xml:space="preserve"> </w:t>
      </w:r>
      <w:r>
        <w:rPr>
          <w:color w:val="000000"/>
          <w:spacing w:val="-4"/>
        </w:rPr>
        <w:t>z</w:t>
      </w:r>
      <w:r>
        <w:rPr>
          <w:color w:val="000000"/>
          <w:spacing w:val="-2"/>
        </w:rPr>
        <w:t>a</w:t>
      </w:r>
      <w:r>
        <w:rPr>
          <w:color w:val="000000"/>
          <w:spacing w:val="1"/>
        </w:rPr>
        <w:t>m</w:t>
      </w:r>
      <w:r>
        <w:rPr>
          <w:color w:val="000000"/>
        </w:rPr>
        <w:t>i</w:t>
      </w:r>
      <w:r>
        <w:rPr>
          <w:color w:val="000000"/>
          <w:spacing w:val="1"/>
        </w:rPr>
        <w:t>es</w:t>
      </w:r>
      <w:r>
        <w:rPr>
          <w:color w:val="000000"/>
          <w:spacing w:val="-2"/>
        </w:rPr>
        <w:t>z</w:t>
      </w:r>
      <w:r>
        <w:rPr>
          <w:color w:val="000000"/>
          <w:spacing w:val="1"/>
        </w:rPr>
        <w:t>k</w:t>
      </w:r>
      <w:r>
        <w:rPr>
          <w:color w:val="000000"/>
          <w:spacing w:val="-2"/>
        </w:rPr>
        <w:t>a</w:t>
      </w:r>
      <w:r>
        <w:rPr>
          <w:color w:val="000000"/>
          <w:spacing w:val="3"/>
        </w:rPr>
        <w:t>ł</w:t>
      </w:r>
      <w:r>
        <w:rPr>
          <w:color w:val="000000"/>
          <w:spacing w:val="-7"/>
        </w:rPr>
        <w:t>y</w:t>
      </w:r>
      <w:r>
        <w:rPr>
          <w:color w:val="000000"/>
          <w:spacing w:val="1"/>
        </w:rPr>
        <w:t>c</w:t>
      </w:r>
      <w:r>
        <w:rPr>
          <w:color w:val="000000"/>
        </w:rPr>
        <w:t>h, domków letniskowych oraz nieruchomości wykorzystywanych na cele rekreacyjno-wypocz</w:t>
      </w:r>
      <w:r w:rsidR="00F84400">
        <w:rPr>
          <w:color w:val="000000"/>
        </w:rPr>
        <w:t>y</w:t>
      </w:r>
      <w:r>
        <w:rPr>
          <w:color w:val="000000"/>
        </w:rPr>
        <w:t>nkowe</w:t>
      </w:r>
      <w:r>
        <w:rPr>
          <w:color w:val="000000"/>
          <w:spacing w:val="4"/>
        </w:rPr>
        <w:t xml:space="preserve"> </w:t>
      </w:r>
      <w:r>
        <w:rPr>
          <w:color w:val="000000"/>
          <w:spacing w:val="1"/>
        </w:rPr>
        <w:t>n</w:t>
      </w:r>
      <w:r>
        <w:rPr>
          <w:color w:val="000000"/>
        </w:rPr>
        <w:t>a</w:t>
      </w:r>
      <w:r>
        <w:rPr>
          <w:color w:val="000000"/>
          <w:spacing w:val="4"/>
        </w:rPr>
        <w:t xml:space="preserve"> </w:t>
      </w:r>
      <w:r>
        <w:rPr>
          <w:color w:val="000000"/>
        </w:rPr>
        <w:t>t</w:t>
      </w:r>
      <w:r>
        <w:rPr>
          <w:color w:val="000000"/>
          <w:spacing w:val="-2"/>
        </w:rPr>
        <w:t>e</w:t>
      </w:r>
      <w:r>
        <w:rPr>
          <w:color w:val="000000"/>
        </w:rPr>
        <w:t>r</w:t>
      </w:r>
      <w:r>
        <w:rPr>
          <w:color w:val="000000"/>
          <w:spacing w:val="-2"/>
        </w:rPr>
        <w:t>e</w:t>
      </w:r>
      <w:r>
        <w:rPr>
          <w:color w:val="000000"/>
          <w:spacing w:val="1"/>
        </w:rPr>
        <w:t>n</w:t>
      </w:r>
      <w:r>
        <w:rPr>
          <w:color w:val="000000"/>
          <w:spacing w:val="3"/>
        </w:rPr>
        <w:t>i</w:t>
      </w:r>
      <w:r>
        <w:rPr>
          <w:color w:val="000000"/>
        </w:rPr>
        <w:t>e</w:t>
      </w:r>
      <w:r>
        <w:rPr>
          <w:color w:val="000000"/>
          <w:spacing w:val="-1"/>
        </w:rPr>
        <w:t xml:space="preserve"> </w:t>
      </w:r>
      <w:r>
        <w:rPr>
          <w:color w:val="000000"/>
          <w:spacing w:val="-2"/>
        </w:rPr>
        <w:t>g</w:t>
      </w:r>
      <w:r>
        <w:rPr>
          <w:color w:val="000000"/>
          <w:spacing w:val="1"/>
        </w:rPr>
        <w:t>m</w:t>
      </w:r>
      <w:r>
        <w:rPr>
          <w:color w:val="000000"/>
          <w:spacing w:val="3"/>
        </w:rPr>
        <w:t>i</w:t>
      </w:r>
      <w:r>
        <w:rPr>
          <w:color w:val="000000"/>
          <w:spacing w:val="-2"/>
        </w:rPr>
        <w:t>n</w:t>
      </w:r>
      <w:r>
        <w:rPr>
          <w:color w:val="000000"/>
        </w:rPr>
        <w:t xml:space="preserve">y </w:t>
      </w:r>
      <w:r>
        <w:rPr>
          <w:color w:val="000000"/>
          <w:spacing w:val="3"/>
          <w:w w:val="102"/>
        </w:rPr>
        <w:t>Ruda Maleniecka</w:t>
      </w:r>
      <w:r>
        <w:rPr>
          <w:color w:val="000000"/>
          <w:w w:val="102"/>
        </w:rPr>
        <w:t xml:space="preserve"> oraz z Gminnego Punktu Selektywnej Zbiórki odpadów Komunalnych.</w:t>
      </w:r>
    </w:p>
    <w:p w14:paraId="3E8D9D53" w14:textId="77777777" w:rsidR="00B62A16" w:rsidRDefault="00B62A16" w:rsidP="00B62A16">
      <w:pPr>
        <w:widowControl w:val="0"/>
        <w:autoSpaceDE w:val="0"/>
        <w:autoSpaceDN w:val="0"/>
        <w:adjustRightInd w:val="0"/>
        <w:spacing w:line="238" w:lineRule="exact"/>
        <w:jc w:val="both"/>
        <w:rPr>
          <w:color w:val="000000"/>
          <w:w w:val="102"/>
          <w:position w:val="-1"/>
        </w:rPr>
      </w:pPr>
      <w:r>
        <w:rPr>
          <w:color w:val="000000"/>
          <w:spacing w:val="1"/>
          <w:position w:val="-1"/>
        </w:rPr>
        <w:t>Odb</w:t>
      </w:r>
      <w:r>
        <w:rPr>
          <w:color w:val="000000"/>
          <w:position w:val="-1"/>
        </w:rPr>
        <w:t>i</w:t>
      </w:r>
      <w:r>
        <w:rPr>
          <w:color w:val="000000"/>
          <w:spacing w:val="-2"/>
          <w:position w:val="-1"/>
        </w:rPr>
        <w:t>o</w:t>
      </w:r>
      <w:r>
        <w:rPr>
          <w:color w:val="000000"/>
          <w:position w:val="-1"/>
        </w:rPr>
        <w:t>r</w:t>
      </w:r>
      <w:r>
        <w:rPr>
          <w:color w:val="000000"/>
          <w:spacing w:val="-2"/>
          <w:position w:val="-1"/>
        </w:rPr>
        <w:t>e</w:t>
      </w:r>
      <w:r>
        <w:rPr>
          <w:color w:val="000000"/>
          <w:position w:val="-1"/>
        </w:rPr>
        <w:t>m</w:t>
      </w:r>
      <w:r>
        <w:rPr>
          <w:color w:val="000000"/>
          <w:spacing w:val="1"/>
          <w:position w:val="-1"/>
        </w:rPr>
        <w:t xml:space="preserve"> </w:t>
      </w:r>
      <w:r>
        <w:rPr>
          <w:color w:val="000000"/>
          <w:spacing w:val="-2"/>
          <w:position w:val="-1"/>
        </w:rPr>
        <w:t>zo</w:t>
      </w:r>
      <w:r>
        <w:rPr>
          <w:color w:val="000000"/>
          <w:spacing w:val="1"/>
          <w:position w:val="-1"/>
        </w:rPr>
        <w:t>s</w:t>
      </w:r>
      <w:r>
        <w:rPr>
          <w:color w:val="000000"/>
          <w:position w:val="-1"/>
        </w:rPr>
        <w:t>t</w:t>
      </w:r>
      <w:r>
        <w:rPr>
          <w:color w:val="000000"/>
          <w:spacing w:val="1"/>
          <w:position w:val="-1"/>
        </w:rPr>
        <w:t>an</w:t>
      </w:r>
      <w:r>
        <w:rPr>
          <w:color w:val="000000"/>
          <w:position w:val="-1"/>
        </w:rPr>
        <w:t>ą</w:t>
      </w:r>
      <w:r>
        <w:rPr>
          <w:color w:val="000000"/>
          <w:spacing w:val="-3"/>
          <w:position w:val="-1"/>
        </w:rPr>
        <w:t xml:space="preserve"> </w:t>
      </w:r>
      <w:r>
        <w:rPr>
          <w:color w:val="000000"/>
          <w:spacing w:val="-4"/>
          <w:w w:val="102"/>
          <w:position w:val="-1"/>
        </w:rPr>
        <w:t>o</w:t>
      </w:r>
      <w:r>
        <w:rPr>
          <w:color w:val="000000"/>
          <w:spacing w:val="1"/>
          <w:w w:val="102"/>
          <w:position w:val="-1"/>
        </w:rPr>
        <w:t>b</w:t>
      </w:r>
      <w:r>
        <w:rPr>
          <w:color w:val="000000"/>
          <w:w w:val="102"/>
          <w:position w:val="-1"/>
        </w:rPr>
        <w:t>j</w:t>
      </w:r>
      <w:r>
        <w:rPr>
          <w:color w:val="000000"/>
          <w:spacing w:val="-2"/>
          <w:w w:val="102"/>
          <w:position w:val="-1"/>
        </w:rPr>
        <w:t>ęt</w:t>
      </w:r>
      <w:r>
        <w:rPr>
          <w:color w:val="000000"/>
          <w:spacing w:val="1"/>
          <w:w w:val="102"/>
          <w:position w:val="-1"/>
        </w:rPr>
        <w:t>e</w:t>
      </w:r>
      <w:r>
        <w:rPr>
          <w:color w:val="000000"/>
          <w:w w:val="102"/>
          <w:position w:val="-1"/>
        </w:rPr>
        <w:t>:</w:t>
      </w:r>
    </w:p>
    <w:p w14:paraId="59D940DC" w14:textId="77777777" w:rsidR="00B62A16" w:rsidRDefault="00B62A16" w:rsidP="009442F8">
      <w:pPr>
        <w:pStyle w:val="Akapitzlist"/>
        <w:widowControl w:val="0"/>
        <w:numPr>
          <w:ilvl w:val="1"/>
          <w:numId w:val="53"/>
        </w:numPr>
        <w:autoSpaceDE w:val="0"/>
        <w:autoSpaceDN w:val="0"/>
        <w:adjustRightInd w:val="0"/>
        <w:spacing w:line="238" w:lineRule="exact"/>
        <w:jc w:val="both"/>
        <w:rPr>
          <w:b/>
        </w:rPr>
      </w:pPr>
      <w:r>
        <w:rPr>
          <w:color w:val="000000"/>
          <w:w w:val="102"/>
          <w:position w:val="-1"/>
        </w:rPr>
        <w:t xml:space="preserve">Bezpośrednio </w:t>
      </w:r>
      <w:r>
        <w:rPr>
          <w:spacing w:val="1"/>
          <w:position w:val="-1"/>
        </w:rPr>
        <w:t>z nieruchomości zamieszkałych, domków letniskowych oraz nieruchomości wykorzystywanych na cele rekreacyjno-wypoczynkowe:</w:t>
      </w:r>
    </w:p>
    <w:p w14:paraId="7E9A0B3D" w14:textId="77777777" w:rsidR="00B62A16" w:rsidRDefault="00B62A16" w:rsidP="009442F8">
      <w:pPr>
        <w:widowControl w:val="0"/>
        <w:numPr>
          <w:ilvl w:val="0"/>
          <w:numId w:val="54"/>
        </w:numPr>
        <w:autoSpaceDE w:val="0"/>
        <w:autoSpaceDN w:val="0"/>
        <w:adjustRightInd w:val="0"/>
        <w:spacing w:before="37"/>
        <w:jc w:val="both"/>
      </w:pPr>
      <w:r>
        <w:rPr>
          <w:spacing w:val="1"/>
        </w:rPr>
        <w:t>pozostałości po segregacji odpadów</w:t>
      </w:r>
      <w:r>
        <w:t xml:space="preserve"> </w:t>
      </w:r>
      <w:r>
        <w:rPr>
          <w:spacing w:val="3"/>
        </w:rPr>
        <w:t>(</w:t>
      </w:r>
      <w:r>
        <w:rPr>
          <w:spacing w:val="-2"/>
        </w:rPr>
        <w:t>z</w:t>
      </w:r>
      <w:r>
        <w:rPr>
          <w:spacing w:val="3"/>
        </w:rPr>
        <w:t>m</w:t>
      </w:r>
      <w:r>
        <w:t>i</w:t>
      </w:r>
      <w:r>
        <w:rPr>
          <w:spacing w:val="-2"/>
        </w:rPr>
        <w:t>e</w:t>
      </w:r>
      <w:r>
        <w:rPr>
          <w:spacing w:val="1"/>
        </w:rPr>
        <w:t>s</w:t>
      </w:r>
      <w:r>
        <w:rPr>
          <w:spacing w:val="-4"/>
        </w:rPr>
        <w:t>z</w:t>
      </w:r>
      <w:r>
        <w:rPr>
          <w:spacing w:val="1"/>
        </w:rPr>
        <w:t>an</w:t>
      </w:r>
      <w:r>
        <w:t>e</w:t>
      </w:r>
      <w:r>
        <w:rPr>
          <w:spacing w:val="3"/>
        </w:rPr>
        <w:t xml:space="preserve"> </w:t>
      </w:r>
      <w:r>
        <w:rPr>
          <w:spacing w:val="-2"/>
        </w:rPr>
        <w:t>o</w:t>
      </w:r>
      <w:r>
        <w:rPr>
          <w:spacing w:val="1"/>
        </w:rPr>
        <w:t>dp</w:t>
      </w:r>
      <w:r>
        <w:rPr>
          <w:spacing w:val="-2"/>
        </w:rPr>
        <w:t>a</w:t>
      </w:r>
      <w:r>
        <w:rPr>
          <w:spacing w:val="1"/>
        </w:rPr>
        <w:t>d</w:t>
      </w:r>
      <w:r>
        <w:t>y</w:t>
      </w:r>
      <w:r>
        <w:rPr>
          <w:spacing w:val="2"/>
        </w:rPr>
        <w:t xml:space="preserve"> </w:t>
      </w:r>
      <w:r>
        <w:rPr>
          <w:spacing w:val="3"/>
          <w:w w:val="102"/>
        </w:rPr>
        <w:t>k</w:t>
      </w:r>
      <w:r>
        <w:rPr>
          <w:spacing w:val="-4"/>
          <w:w w:val="102"/>
        </w:rPr>
        <w:t>o</w:t>
      </w:r>
      <w:r>
        <w:rPr>
          <w:spacing w:val="1"/>
          <w:w w:val="102"/>
        </w:rPr>
        <w:t>mun</w:t>
      </w:r>
      <w:r>
        <w:rPr>
          <w:spacing w:val="-2"/>
          <w:w w:val="102"/>
        </w:rPr>
        <w:t>a</w:t>
      </w:r>
      <w:r>
        <w:rPr>
          <w:w w:val="102"/>
        </w:rPr>
        <w:t>l</w:t>
      </w:r>
      <w:r>
        <w:rPr>
          <w:spacing w:val="-2"/>
          <w:w w:val="102"/>
        </w:rPr>
        <w:t>n</w:t>
      </w:r>
      <w:r>
        <w:rPr>
          <w:spacing w:val="1"/>
          <w:w w:val="102"/>
        </w:rPr>
        <w:t>e</w:t>
      </w:r>
      <w:r>
        <w:rPr>
          <w:spacing w:val="-2"/>
          <w:w w:val="102"/>
        </w:rPr>
        <w:t>)</w:t>
      </w:r>
      <w:r>
        <w:rPr>
          <w:w w:val="102"/>
        </w:rPr>
        <w:t>;</w:t>
      </w:r>
    </w:p>
    <w:p w14:paraId="76AE22C3" w14:textId="77777777" w:rsidR="00B62A16" w:rsidRDefault="00B62A16" w:rsidP="009442F8">
      <w:pPr>
        <w:widowControl w:val="0"/>
        <w:numPr>
          <w:ilvl w:val="0"/>
          <w:numId w:val="54"/>
        </w:numPr>
        <w:autoSpaceDE w:val="0"/>
        <w:autoSpaceDN w:val="0"/>
        <w:adjustRightInd w:val="0"/>
        <w:spacing w:before="5"/>
        <w:ind w:right="70"/>
        <w:jc w:val="both"/>
      </w:pPr>
      <w:r>
        <w:rPr>
          <w:spacing w:val="1"/>
        </w:rPr>
        <w:lastRenderedPageBreak/>
        <w:t>o</w:t>
      </w:r>
      <w:r>
        <w:rPr>
          <w:spacing w:val="-2"/>
        </w:rPr>
        <w:t>d</w:t>
      </w:r>
      <w:r>
        <w:rPr>
          <w:spacing w:val="1"/>
        </w:rPr>
        <w:t>pad</w:t>
      </w:r>
      <w:r>
        <w:t>y</w:t>
      </w:r>
      <w:r>
        <w:rPr>
          <w:spacing w:val="38"/>
        </w:rPr>
        <w:t xml:space="preserve"> </w:t>
      </w:r>
      <w:r>
        <w:rPr>
          <w:spacing w:val="3"/>
        </w:rPr>
        <w:t>k</w:t>
      </w:r>
      <w:r>
        <w:rPr>
          <w:spacing w:val="-4"/>
        </w:rPr>
        <w:t>o</w:t>
      </w:r>
      <w:r>
        <w:rPr>
          <w:spacing w:val="3"/>
        </w:rPr>
        <w:t>m</w:t>
      </w:r>
      <w:r>
        <w:rPr>
          <w:spacing w:val="1"/>
        </w:rPr>
        <w:t>un</w:t>
      </w:r>
      <w:r>
        <w:rPr>
          <w:spacing w:val="-4"/>
        </w:rPr>
        <w:t>a</w:t>
      </w:r>
      <w:r>
        <w:rPr>
          <w:spacing w:val="3"/>
        </w:rPr>
        <w:t>l</w:t>
      </w:r>
      <w:r>
        <w:rPr>
          <w:spacing w:val="-2"/>
        </w:rPr>
        <w:t>n</w:t>
      </w:r>
      <w:r>
        <w:t>e</w:t>
      </w:r>
      <w:r>
        <w:rPr>
          <w:spacing w:val="42"/>
        </w:rPr>
        <w:t xml:space="preserve"> </w:t>
      </w:r>
      <w:r>
        <w:rPr>
          <w:spacing w:val="-2"/>
        </w:rPr>
        <w:t>zb</w:t>
      </w:r>
      <w:r>
        <w:rPr>
          <w:spacing w:val="3"/>
        </w:rPr>
        <w:t>i</w:t>
      </w:r>
      <w:r>
        <w:rPr>
          <w:spacing w:val="-2"/>
        </w:rPr>
        <w:t>e</w:t>
      </w:r>
      <w:r>
        <w:t>r</w:t>
      </w:r>
      <w:r>
        <w:rPr>
          <w:spacing w:val="1"/>
        </w:rPr>
        <w:t>an</w:t>
      </w:r>
      <w:r>
        <w:t>e</w:t>
      </w:r>
      <w:r>
        <w:rPr>
          <w:spacing w:val="40"/>
        </w:rPr>
        <w:t xml:space="preserve"> </w:t>
      </w:r>
      <w:r>
        <w:t>w</w:t>
      </w:r>
      <w:r>
        <w:rPr>
          <w:spacing w:val="39"/>
        </w:rPr>
        <w:t xml:space="preserve"> </w:t>
      </w:r>
      <w:r>
        <w:rPr>
          <w:spacing w:val="1"/>
        </w:rPr>
        <w:t>sp</w:t>
      </w:r>
      <w:r>
        <w:rPr>
          <w:spacing w:val="-2"/>
        </w:rPr>
        <w:t>o</w:t>
      </w:r>
      <w:r>
        <w:rPr>
          <w:spacing w:val="1"/>
        </w:rPr>
        <w:t>só</w:t>
      </w:r>
      <w:r>
        <w:t>b</w:t>
      </w:r>
      <w:r>
        <w:rPr>
          <w:spacing w:val="40"/>
        </w:rPr>
        <w:t xml:space="preserve"> </w:t>
      </w:r>
      <w:r>
        <w:rPr>
          <w:spacing w:val="1"/>
        </w:rPr>
        <w:t>se</w:t>
      </w:r>
      <w:r>
        <w:t>l</w:t>
      </w:r>
      <w:r>
        <w:rPr>
          <w:spacing w:val="1"/>
        </w:rPr>
        <w:t>ek</w:t>
      </w:r>
      <w:r>
        <w:t>t</w:t>
      </w:r>
      <w:r>
        <w:rPr>
          <w:spacing w:val="-2"/>
        </w:rPr>
        <w:t>y</w:t>
      </w:r>
      <w:r>
        <w:rPr>
          <w:spacing w:val="-4"/>
        </w:rPr>
        <w:t>w</w:t>
      </w:r>
      <w:r>
        <w:rPr>
          <w:spacing w:val="3"/>
        </w:rPr>
        <w:t>n</w:t>
      </w:r>
      <w:r>
        <w:t>y</w:t>
      </w:r>
      <w:r>
        <w:rPr>
          <w:spacing w:val="37"/>
        </w:rPr>
        <w:t xml:space="preserve"> </w:t>
      </w:r>
      <w:r>
        <w:rPr>
          <w:spacing w:val="1"/>
        </w:rPr>
        <w:t>"</w:t>
      </w:r>
      <w:r>
        <w:t>u</w:t>
      </w:r>
      <w:r>
        <w:rPr>
          <w:spacing w:val="44"/>
        </w:rPr>
        <w:t xml:space="preserve"> </w:t>
      </w:r>
      <w:r>
        <w:rPr>
          <w:spacing w:val="-2"/>
        </w:rPr>
        <w:t>ź</w:t>
      </w:r>
      <w:r>
        <w:t>r</w:t>
      </w:r>
      <w:r>
        <w:rPr>
          <w:spacing w:val="-2"/>
        </w:rPr>
        <w:t>ó</w:t>
      </w:r>
      <w:r>
        <w:rPr>
          <w:spacing w:val="1"/>
        </w:rPr>
        <w:t>d</w:t>
      </w:r>
      <w:r>
        <w:rPr>
          <w:spacing w:val="3"/>
        </w:rPr>
        <w:t>ł</w:t>
      </w:r>
      <w:r>
        <w:rPr>
          <w:spacing w:val="-2"/>
        </w:rPr>
        <w:t>a</w:t>
      </w:r>
      <w:r>
        <w:t>"</w:t>
      </w:r>
      <w:r>
        <w:rPr>
          <w:spacing w:val="42"/>
        </w:rPr>
        <w:t xml:space="preserve"> </w:t>
      </w:r>
      <w:r>
        <w:t>z</w:t>
      </w:r>
      <w:r>
        <w:rPr>
          <w:spacing w:val="40"/>
        </w:rPr>
        <w:t xml:space="preserve"> </w:t>
      </w:r>
      <w:r>
        <w:rPr>
          <w:spacing w:val="-2"/>
        </w:rPr>
        <w:t>p</w:t>
      </w:r>
      <w:r>
        <w:rPr>
          <w:spacing w:val="1"/>
        </w:rPr>
        <w:t>od</w:t>
      </w:r>
      <w:r>
        <w:rPr>
          <w:spacing w:val="-2"/>
        </w:rPr>
        <w:t>z</w:t>
      </w:r>
      <w:r>
        <w:t>i</w:t>
      </w:r>
      <w:r>
        <w:rPr>
          <w:spacing w:val="1"/>
        </w:rPr>
        <w:t>a</w:t>
      </w:r>
      <w:r>
        <w:t>ł</w:t>
      </w:r>
      <w:r>
        <w:rPr>
          <w:spacing w:val="-2"/>
        </w:rPr>
        <w:t>e</w:t>
      </w:r>
      <w:r>
        <w:t>m</w:t>
      </w:r>
      <w:r>
        <w:rPr>
          <w:spacing w:val="44"/>
        </w:rPr>
        <w:t xml:space="preserve"> </w:t>
      </w:r>
      <w:r>
        <w:rPr>
          <w:spacing w:val="1"/>
        </w:rPr>
        <w:t>n</w:t>
      </w:r>
      <w:r>
        <w:t>a</w:t>
      </w:r>
      <w:r>
        <w:rPr>
          <w:spacing w:val="41"/>
        </w:rPr>
        <w:t xml:space="preserve"> </w:t>
      </w:r>
      <w:r>
        <w:rPr>
          <w:w w:val="102"/>
        </w:rPr>
        <w:t>fr</w:t>
      </w:r>
      <w:r>
        <w:rPr>
          <w:spacing w:val="-2"/>
          <w:w w:val="102"/>
        </w:rPr>
        <w:t>a</w:t>
      </w:r>
      <w:r>
        <w:rPr>
          <w:spacing w:val="3"/>
          <w:w w:val="102"/>
        </w:rPr>
        <w:t>k</w:t>
      </w:r>
      <w:r>
        <w:rPr>
          <w:spacing w:val="-4"/>
          <w:w w:val="102"/>
        </w:rPr>
        <w:t>c</w:t>
      </w:r>
      <w:r>
        <w:rPr>
          <w:spacing w:val="3"/>
          <w:w w:val="102"/>
        </w:rPr>
        <w:t>j</w:t>
      </w:r>
      <w:r>
        <w:rPr>
          <w:spacing w:val="-4"/>
          <w:w w:val="102"/>
        </w:rPr>
        <w:t>e</w:t>
      </w:r>
      <w:r>
        <w:rPr>
          <w:w w:val="102"/>
        </w:rPr>
        <w:t xml:space="preserve">: </w:t>
      </w:r>
      <w:r>
        <w:t xml:space="preserve">papieru, metali, tworzyw sztucznych, odpadów opakowaniowych wielomateriałowych, szkła i bioodpadów. </w:t>
      </w:r>
    </w:p>
    <w:p w14:paraId="11787992" w14:textId="77777777" w:rsidR="00B62A16" w:rsidRDefault="00B62A16" w:rsidP="009442F8">
      <w:pPr>
        <w:widowControl w:val="0"/>
        <w:numPr>
          <w:ilvl w:val="0"/>
          <w:numId w:val="54"/>
        </w:numPr>
        <w:autoSpaceDE w:val="0"/>
        <w:autoSpaceDN w:val="0"/>
        <w:adjustRightInd w:val="0"/>
        <w:spacing w:before="2"/>
        <w:ind w:right="73"/>
        <w:jc w:val="both"/>
      </w:pPr>
      <w:r>
        <w:rPr>
          <w:spacing w:val="1"/>
        </w:rPr>
        <w:t>o</w:t>
      </w:r>
      <w:r>
        <w:rPr>
          <w:spacing w:val="-2"/>
        </w:rPr>
        <w:t>d</w:t>
      </w:r>
      <w:r>
        <w:rPr>
          <w:spacing w:val="1"/>
        </w:rPr>
        <w:t>pad</w:t>
      </w:r>
      <w:r>
        <w:t>y</w:t>
      </w:r>
      <w:r>
        <w:rPr>
          <w:spacing w:val="43"/>
        </w:rPr>
        <w:t xml:space="preserve"> </w:t>
      </w:r>
      <w:r>
        <w:rPr>
          <w:spacing w:val="-4"/>
        </w:rPr>
        <w:t>w</w:t>
      </w:r>
      <w:r>
        <w:rPr>
          <w:spacing w:val="3"/>
        </w:rPr>
        <w:t>i</w:t>
      </w:r>
      <w:r>
        <w:rPr>
          <w:spacing w:val="-2"/>
        </w:rPr>
        <w:t>e</w:t>
      </w:r>
      <w:r>
        <w:t>l</w:t>
      </w:r>
      <w:r>
        <w:rPr>
          <w:spacing w:val="1"/>
        </w:rPr>
        <w:t>kog</w:t>
      </w:r>
      <w:r>
        <w:rPr>
          <w:spacing w:val="-2"/>
        </w:rPr>
        <w:t>a</w:t>
      </w:r>
      <w:r>
        <w:rPr>
          <w:spacing w:val="1"/>
        </w:rPr>
        <w:t>ba</w:t>
      </w:r>
      <w:r>
        <w:t>r</w:t>
      </w:r>
      <w:r>
        <w:rPr>
          <w:spacing w:val="-4"/>
        </w:rPr>
        <w:t>y</w:t>
      </w:r>
      <w:r>
        <w:t>t</w:t>
      </w:r>
      <w:r>
        <w:rPr>
          <w:spacing w:val="1"/>
        </w:rPr>
        <w:t>o</w:t>
      </w:r>
      <w:r>
        <w:rPr>
          <w:spacing w:val="-1"/>
        </w:rPr>
        <w:t>w</w:t>
      </w:r>
      <w:r>
        <w:rPr>
          <w:spacing w:val="-2"/>
        </w:rPr>
        <w:t>e</w:t>
      </w:r>
      <w:r>
        <w:t>,</w:t>
      </w:r>
      <w:r>
        <w:rPr>
          <w:spacing w:val="45"/>
        </w:rPr>
        <w:t xml:space="preserve"> </w:t>
      </w:r>
      <w:r>
        <w:rPr>
          <w:spacing w:val="1"/>
        </w:rPr>
        <w:t>k</w:t>
      </w:r>
      <w:r>
        <w:rPr>
          <w:spacing w:val="3"/>
        </w:rPr>
        <w:t>t</w:t>
      </w:r>
      <w:r>
        <w:rPr>
          <w:spacing w:val="-4"/>
        </w:rPr>
        <w:t>ó</w:t>
      </w:r>
      <w:r>
        <w:rPr>
          <w:spacing w:val="3"/>
        </w:rPr>
        <w:t>r</w:t>
      </w:r>
      <w:r>
        <w:t>e</w:t>
      </w:r>
      <w:r>
        <w:rPr>
          <w:spacing w:val="42"/>
        </w:rPr>
        <w:t xml:space="preserve"> </w:t>
      </w:r>
      <w:r>
        <w:rPr>
          <w:spacing w:val="-2"/>
        </w:rPr>
        <w:t>z</w:t>
      </w:r>
      <w:r>
        <w:t>e</w:t>
      </w:r>
      <w:r>
        <w:rPr>
          <w:spacing w:val="42"/>
        </w:rPr>
        <w:t xml:space="preserve"> </w:t>
      </w:r>
      <w:r>
        <w:rPr>
          <w:spacing w:val="1"/>
        </w:rPr>
        <w:t>w</w:t>
      </w:r>
      <w:r>
        <w:rPr>
          <w:spacing w:val="-4"/>
        </w:rPr>
        <w:t>z</w:t>
      </w:r>
      <w:r>
        <w:rPr>
          <w:spacing w:val="1"/>
        </w:rPr>
        <w:t>g</w:t>
      </w:r>
      <w:r>
        <w:t>l</w:t>
      </w:r>
      <w:r>
        <w:rPr>
          <w:spacing w:val="1"/>
        </w:rPr>
        <w:t>ęd</w:t>
      </w:r>
      <w:r>
        <w:t>u</w:t>
      </w:r>
      <w:r>
        <w:rPr>
          <w:spacing w:val="43"/>
        </w:rPr>
        <w:t xml:space="preserve"> </w:t>
      </w:r>
      <w:r>
        <w:rPr>
          <w:spacing w:val="1"/>
        </w:rPr>
        <w:t>n</w:t>
      </w:r>
      <w:r>
        <w:t>a</w:t>
      </w:r>
      <w:r>
        <w:rPr>
          <w:spacing w:val="43"/>
        </w:rPr>
        <w:t xml:space="preserve"> </w:t>
      </w:r>
      <w:r>
        <w:rPr>
          <w:spacing w:val="1"/>
        </w:rPr>
        <w:t>s</w:t>
      </w:r>
      <w:r>
        <w:rPr>
          <w:spacing w:val="-4"/>
        </w:rPr>
        <w:t>w</w:t>
      </w:r>
      <w:r>
        <w:rPr>
          <w:spacing w:val="1"/>
        </w:rPr>
        <w:t>ó</w:t>
      </w:r>
      <w:r>
        <w:t>j</w:t>
      </w:r>
      <w:r>
        <w:rPr>
          <w:spacing w:val="44"/>
        </w:rPr>
        <w:t xml:space="preserve"> </w:t>
      </w:r>
      <w:r>
        <w:t>r</w:t>
      </w:r>
      <w:r>
        <w:rPr>
          <w:spacing w:val="1"/>
        </w:rPr>
        <w:t>o</w:t>
      </w:r>
      <w:r>
        <w:rPr>
          <w:spacing w:val="-2"/>
        </w:rPr>
        <w:t>z</w:t>
      </w:r>
      <w:r>
        <w:rPr>
          <w:spacing w:val="1"/>
        </w:rPr>
        <w:t>m</w:t>
      </w:r>
      <w:r>
        <w:t>i</w:t>
      </w:r>
      <w:r>
        <w:rPr>
          <w:spacing w:val="1"/>
        </w:rPr>
        <w:t>a</w:t>
      </w:r>
      <w:r>
        <w:t>r</w:t>
      </w:r>
      <w:r>
        <w:rPr>
          <w:spacing w:val="44"/>
        </w:rPr>
        <w:t xml:space="preserve"> </w:t>
      </w:r>
      <w:r>
        <w:rPr>
          <w:spacing w:val="-2"/>
        </w:rPr>
        <w:t>n</w:t>
      </w:r>
      <w:r>
        <w:t>ie</w:t>
      </w:r>
      <w:r>
        <w:rPr>
          <w:spacing w:val="41"/>
        </w:rPr>
        <w:t xml:space="preserve"> </w:t>
      </w:r>
      <w:r>
        <w:rPr>
          <w:spacing w:val="3"/>
        </w:rPr>
        <w:t>m</w:t>
      </w:r>
      <w:r>
        <w:rPr>
          <w:spacing w:val="-2"/>
        </w:rPr>
        <w:t>o</w:t>
      </w:r>
      <w:r>
        <w:rPr>
          <w:spacing w:val="1"/>
        </w:rPr>
        <w:t>g</w:t>
      </w:r>
      <w:r>
        <w:t>ą</w:t>
      </w:r>
      <w:r>
        <w:rPr>
          <w:spacing w:val="42"/>
        </w:rPr>
        <w:t xml:space="preserve"> </w:t>
      </w:r>
      <w:r>
        <w:rPr>
          <w:spacing w:val="3"/>
        </w:rPr>
        <w:t>b</w:t>
      </w:r>
      <w:r>
        <w:rPr>
          <w:spacing w:val="-4"/>
        </w:rPr>
        <w:t>y</w:t>
      </w:r>
      <w:r>
        <w:t>ć</w:t>
      </w:r>
      <w:r>
        <w:rPr>
          <w:spacing w:val="43"/>
        </w:rPr>
        <w:t xml:space="preserve"> </w:t>
      </w:r>
      <w:r>
        <w:rPr>
          <w:spacing w:val="-2"/>
        </w:rPr>
        <w:t>z</w:t>
      </w:r>
      <w:r>
        <w:rPr>
          <w:spacing w:val="1"/>
        </w:rPr>
        <w:t>b</w:t>
      </w:r>
      <w:r>
        <w:t>i</w:t>
      </w:r>
      <w:r>
        <w:rPr>
          <w:spacing w:val="1"/>
        </w:rPr>
        <w:t>e</w:t>
      </w:r>
      <w:r>
        <w:t>r</w:t>
      </w:r>
      <w:r>
        <w:rPr>
          <w:spacing w:val="1"/>
        </w:rPr>
        <w:t>a</w:t>
      </w:r>
      <w:r>
        <w:rPr>
          <w:spacing w:val="-2"/>
        </w:rPr>
        <w:t>n</w:t>
      </w:r>
      <w:r>
        <w:t>e</w:t>
      </w:r>
      <w:r>
        <w:rPr>
          <w:spacing w:val="2"/>
        </w:rPr>
        <w:t xml:space="preserve"> </w:t>
      </w:r>
      <w:r>
        <w:t xml:space="preserve">w </w:t>
      </w:r>
      <w:r>
        <w:rPr>
          <w:spacing w:val="3"/>
        </w:rPr>
        <w:t>t</w:t>
      </w:r>
      <w:r>
        <w:rPr>
          <w:spacing w:val="-4"/>
        </w:rPr>
        <w:t>y</w:t>
      </w:r>
      <w:r>
        <w:rPr>
          <w:spacing w:val="-2"/>
        </w:rPr>
        <w:t>p</w:t>
      </w:r>
      <w:r>
        <w:rPr>
          <w:spacing w:val="3"/>
        </w:rPr>
        <w:t>o</w:t>
      </w:r>
      <w:r>
        <w:rPr>
          <w:spacing w:val="-1"/>
        </w:rPr>
        <w:t>w</w:t>
      </w:r>
      <w:r>
        <w:rPr>
          <w:spacing w:val="-2"/>
        </w:rPr>
        <w:t>y</w:t>
      </w:r>
      <w:r>
        <w:rPr>
          <w:spacing w:val="1"/>
        </w:rPr>
        <w:t>c</w:t>
      </w:r>
      <w:r>
        <w:t>h</w:t>
      </w:r>
      <w:r>
        <w:rPr>
          <w:spacing w:val="3"/>
        </w:rPr>
        <w:t xml:space="preserve"> </w:t>
      </w:r>
      <w:r>
        <w:rPr>
          <w:spacing w:val="-2"/>
        </w:rPr>
        <w:t>p</w:t>
      </w:r>
      <w:r>
        <w:rPr>
          <w:spacing w:val="1"/>
        </w:rPr>
        <w:t>o</w:t>
      </w:r>
      <w:r>
        <w:rPr>
          <w:spacing w:val="3"/>
        </w:rPr>
        <w:t>j</w:t>
      </w:r>
      <w:r>
        <w:rPr>
          <w:spacing w:val="-4"/>
        </w:rPr>
        <w:t>e</w:t>
      </w:r>
      <w:r>
        <w:rPr>
          <w:spacing w:val="3"/>
        </w:rPr>
        <w:t>m</w:t>
      </w:r>
      <w:r>
        <w:rPr>
          <w:spacing w:val="-2"/>
        </w:rPr>
        <w:t>ni</w:t>
      </w:r>
      <w:r>
        <w:rPr>
          <w:spacing w:val="3"/>
        </w:rPr>
        <w:t>k</w:t>
      </w:r>
      <w:r>
        <w:rPr>
          <w:spacing w:val="1"/>
        </w:rPr>
        <w:t>a</w:t>
      </w:r>
      <w:r>
        <w:rPr>
          <w:spacing w:val="-2"/>
        </w:rPr>
        <w:t>c</w:t>
      </w:r>
      <w:r>
        <w:t>h</w:t>
      </w:r>
      <w:r>
        <w:rPr>
          <w:spacing w:val="2"/>
        </w:rPr>
        <w:t xml:space="preserve"> </w:t>
      </w:r>
      <w:r>
        <w:t>i/</w:t>
      </w:r>
      <w:r>
        <w:rPr>
          <w:spacing w:val="3"/>
        </w:rPr>
        <w:t>l</w:t>
      </w:r>
      <w:r>
        <w:rPr>
          <w:spacing w:val="-2"/>
        </w:rPr>
        <w:t>u</w:t>
      </w:r>
      <w:r>
        <w:t>b</w:t>
      </w:r>
      <w:r>
        <w:rPr>
          <w:spacing w:val="2"/>
        </w:rPr>
        <w:t xml:space="preserve"> </w:t>
      </w:r>
      <w:r>
        <w:rPr>
          <w:spacing w:val="-4"/>
        </w:rPr>
        <w:t>w</w:t>
      </w:r>
      <w:r>
        <w:rPr>
          <w:spacing w:val="1"/>
        </w:rPr>
        <w:t>o</w:t>
      </w:r>
      <w:r>
        <w:t>r</w:t>
      </w:r>
      <w:r>
        <w:rPr>
          <w:spacing w:val="3"/>
        </w:rPr>
        <w:t>k</w:t>
      </w:r>
      <w:r>
        <w:rPr>
          <w:spacing w:val="-2"/>
        </w:rPr>
        <w:t>ac</w:t>
      </w:r>
      <w:r>
        <w:t>h</w:t>
      </w:r>
      <w:r>
        <w:rPr>
          <w:spacing w:val="5"/>
        </w:rPr>
        <w:t xml:space="preserve"> </w:t>
      </w:r>
      <w:r>
        <w:rPr>
          <w:spacing w:val="1"/>
        </w:rPr>
        <w:t>n</w:t>
      </w:r>
      <w:r>
        <w:t>a</w:t>
      </w:r>
      <w:r>
        <w:rPr>
          <w:spacing w:val="2"/>
        </w:rPr>
        <w:t xml:space="preserve"> </w:t>
      </w:r>
      <w:r>
        <w:rPr>
          <w:spacing w:val="1"/>
        </w:rPr>
        <w:t>o</w:t>
      </w:r>
      <w:r>
        <w:rPr>
          <w:spacing w:val="-2"/>
        </w:rPr>
        <w:t>d</w:t>
      </w:r>
      <w:r>
        <w:rPr>
          <w:spacing w:val="1"/>
        </w:rPr>
        <w:t>pa</w:t>
      </w:r>
      <w:r>
        <w:rPr>
          <w:spacing w:val="-2"/>
        </w:rPr>
        <w:t>dy</w:t>
      </w:r>
      <w:r>
        <w:t>,</w:t>
      </w:r>
      <w:r>
        <w:rPr>
          <w:spacing w:val="7"/>
        </w:rPr>
        <w:t xml:space="preserve"> </w:t>
      </w:r>
      <w:r>
        <w:rPr>
          <w:spacing w:val="-2"/>
        </w:rPr>
        <w:t>np</w:t>
      </w:r>
      <w:r>
        <w:t>.</w:t>
      </w:r>
      <w:r>
        <w:rPr>
          <w:spacing w:val="7"/>
        </w:rPr>
        <w:t xml:space="preserve"> </w:t>
      </w:r>
      <w:r>
        <w:rPr>
          <w:spacing w:val="-4"/>
        </w:rPr>
        <w:t>s</w:t>
      </w:r>
      <w:r>
        <w:rPr>
          <w:spacing w:val="3"/>
        </w:rPr>
        <w:t>t</w:t>
      </w:r>
      <w:r>
        <w:rPr>
          <w:spacing w:val="-2"/>
        </w:rPr>
        <w:t>a</w:t>
      </w:r>
      <w:r>
        <w:t xml:space="preserve">re </w:t>
      </w:r>
      <w:r>
        <w:rPr>
          <w:spacing w:val="1"/>
          <w:w w:val="102"/>
        </w:rPr>
        <w:t>meb</w:t>
      </w:r>
      <w:r>
        <w:rPr>
          <w:w w:val="102"/>
        </w:rPr>
        <w:t>l</w:t>
      </w:r>
      <w:r>
        <w:rPr>
          <w:spacing w:val="-2"/>
          <w:w w:val="102"/>
        </w:rPr>
        <w:t>e</w:t>
      </w:r>
      <w:r>
        <w:rPr>
          <w:w w:val="102"/>
        </w:rPr>
        <w:t>;</w:t>
      </w:r>
    </w:p>
    <w:p w14:paraId="55DC8AB6" w14:textId="77777777" w:rsidR="00B62A16" w:rsidRDefault="00B62A16" w:rsidP="009442F8">
      <w:pPr>
        <w:widowControl w:val="0"/>
        <w:numPr>
          <w:ilvl w:val="0"/>
          <w:numId w:val="54"/>
        </w:numPr>
        <w:autoSpaceDE w:val="0"/>
        <w:autoSpaceDN w:val="0"/>
        <w:adjustRightInd w:val="0"/>
        <w:spacing w:before="5"/>
        <w:jc w:val="both"/>
      </w:pPr>
      <w:r>
        <w:rPr>
          <w:spacing w:val="-2"/>
        </w:rPr>
        <w:t>z</w:t>
      </w:r>
      <w:r>
        <w:rPr>
          <w:spacing w:val="3"/>
        </w:rPr>
        <w:t>u</w:t>
      </w:r>
      <w:r>
        <w:rPr>
          <w:spacing w:val="-2"/>
        </w:rPr>
        <w:t>ż</w:t>
      </w:r>
      <w:r>
        <w:rPr>
          <w:spacing w:val="-4"/>
        </w:rPr>
        <w:t>y</w:t>
      </w:r>
      <w:r>
        <w:rPr>
          <w:spacing w:val="3"/>
        </w:rPr>
        <w:t>t</w:t>
      </w:r>
      <w:r>
        <w:t>y</w:t>
      </w:r>
      <w:r>
        <w:rPr>
          <w:spacing w:val="2"/>
        </w:rPr>
        <w:t xml:space="preserve"> </w:t>
      </w:r>
      <w:r>
        <w:rPr>
          <w:spacing w:val="-2"/>
        </w:rPr>
        <w:t>s</w:t>
      </w:r>
      <w:r>
        <w:rPr>
          <w:spacing w:val="1"/>
        </w:rPr>
        <w:t>p</w:t>
      </w:r>
      <w:r>
        <w:t>r</w:t>
      </w:r>
      <w:r>
        <w:rPr>
          <w:spacing w:val="-2"/>
        </w:rPr>
        <w:t>z</w:t>
      </w:r>
      <w:r>
        <w:rPr>
          <w:spacing w:val="1"/>
        </w:rPr>
        <w:t>ę</w:t>
      </w:r>
      <w:r>
        <w:t>t</w:t>
      </w:r>
      <w:r>
        <w:rPr>
          <w:spacing w:val="4"/>
        </w:rPr>
        <w:t xml:space="preserve"> </w:t>
      </w:r>
      <w:r>
        <w:rPr>
          <w:spacing w:val="1"/>
        </w:rPr>
        <w:t>e</w:t>
      </w:r>
      <w:r>
        <w:t>l</w:t>
      </w:r>
      <w:r>
        <w:rPr>
          <w:spacing w:val="1"/>
        </w:rPr>
        <w:t>ek</w:t>
      </w:r>
      <w:r>
        <w:t>tr</w:t>
      </w:r>
      <w:r>
        <w:rPr>
          <w:spacing w:val="-4"/>
        </w:rPr>
        <w:t>y</w:t>
      </w:r>
      <w:r>
        <w:rPr>
          <w:spacing w:val="1"/>
        </w:rPr>
        <w:t>c</w:t>
      </w:r>
      <w:r>
        <w:rPr>
          <w:spacing w:val="-2"/>
        </w:rPr>
        <w:t>z</w:t>
      </w:r>
      <w:r>
        <w:rPr>
          <w:spacing w:val="1"/>
        </w:rPr>
        <w:t>n</w:t>
      </w:r>
      <w:r>
        <w:t>y</w:t>
      </w:r>
      <w:r>
        <w:rPr>
          <w:spacing w:val="4"/>
        </w:rPr>
        <w:t xml:space="preserve"> </w:t>
      </w:r>
      <w:r>
        <w:t>i</w:t>
      </w:r>
      <w:r>
        <w:rPr>
          <w:spacing w:val="3"/>
        </w:rPr>
        <w:t xml:space="preserve"> </w:t>
      </w:r>
      <w:r>
        <w:rPr>
          <w:spacing w:val="1"/>
        </w:rPr>
        <w:t>e</w:t>
      </w:r>
      <w:r>
        <w:t>l</w:t>
      </w:r>
      <w:r>
        <w:rPr>
          <w:spacing w:val="-2"/>
        </w:rPr>
        <w:t>e</w:t>
      </w:r>
      <w:r>
        <w:rPr>
          <w:spacing w:val="1"/>
        </w:rPr>
        <w:t>k</w:t>
      </w:r>
      <w:r>
        <w:rPr>
          <w:spacing w:val="-2"/>
        </w:rPr>
        <w:t>t</w:t>
      </w:r>
      <w:r>
        <w:t>r</w:t>
      </w:r>
      <w:r>
        <w:rPr>
          <w:spacing w:val="1"/>
        </w:rPr>
        <w:t>o</w:t>
      </w:r>
      <w:r>
        <w:rPr>
          <w:spacing w:val="-2"/>
        </w:rPr>
        <w:t>n</w:t>
      </w:r>
      <w:r>
        <w:rPr>
          <w:spacing w:val="3"/>
        </w:rPr>
        <w:t>i</w:t>
      </w:r>
      <w:r>
        <w:rPr>
          <w:spacing w:val="1"/>
        </w:rPr>
        <w:t>c</w:t>
      </w:r>
      <w:r>
        <w:rPr>
          <w:spacing w:val="-4"/>
        </w:rPr>
        <w:t>z</w:t>
      </w:r>
      <w:r>
        <w:rPr>
          <w:spacing w:val="1"/>
        </w:rPr>
        <w:t>n</w:t>
      </w:r>
      <w:r>
        <w:rPr>
          <w:spacing w:val="-4"/>
        </w:rPr>
        <w:t>y</w:t>
      </w:r>
      <w:r>
        <w:t>,</w:t>
      </w:r>
      <w:r>
        <w:rPr>
          <w:spacing w:val="4"/>
        </w:rPr>
        <w:t xml:space="preserve"> </w:t>
      </w:r>
      <w:r>
        <w:rPr>
          <w:spacing w:val="1"/>
        </w:rPr>
        <w:t>np</w:t>
      </w:r>
      <w:r>
        <w:t>.</w:t>
      </w:r>
      <w:r>
        <w:rPr>
          <w:spacing w:val="4"/>
        </w:rPr>
        <w:t xml:space="preserve"> </w:t>
      </w:r>
      <w:r>
        <w:rPr>
          <w:spacing w:val="3"/>
        </w:rPr>
        <w:t>l</w:t>
      </w:r>
      <w:r>
        <w:rPr>
          <w:spacing w:val="-4"/>
        </w:rPr>
        <w:t>o</w:t>
      </w:r>
      <w:r>
        <w:rPr>
          <w:spacing w:val="1"/>
        </w:rPr>
        <w:t>d</w:t>
      </w:r>
      <w:r>
        <w:rPr>
          <w:spacing w:val="-2"/>
        </w:rPr>
        <w:t>ó</w:t>
      </w:r>
      <w:r>
        <w:rPr>
          <w:spacing w:val="-4"/>
        </w:rPr>
        <w:t>w</w:t>
      </w:r>
      <w:r>
        <w:rPr>
          <w:spacing w:val="3"/>
        </w:rPr>
        <w:t>k</w:t>
      </w:r>
      <w:r>
        <w:t>i,</w:t>
      </w:r>
      <w:r>
        <w:rPr>
          <w:spacing w:val="3"/>
        </w:rPr>
        <w:t xml:space="preserve"> </w:t>
      </w:r>
      <w:r>
        <w:rPr>
          <w:spacing w:val="-2"/>
        </w:rPr>
        <w:t>p</w:t>
      </w:r>
      <w:r>
        <w:rPr>
          <w:spacing w:val="3"/>
        </w:rPr>
        <w:t>r</w:t>
      </w:r>
      <w:r>
        <w:rPr>
          <w:spacing w:val="-4"/>
        </w:rPr>
        <w:t>a</w:t>
      </w:r>
      <w:r>
        <w:t>l</w:t>
      </w:r>
      <w:r>
        <w:rPr>
          <w:spacing w:val="1"/>
        </w:rPr>
        <w:t>k</w:t>
      </w:r>
      <w:r>
        <w:t>i,</w:t>
      </w:r>
      <w:r>
        <w:rPr>
          <w:spacing w:val="4"/>
        </w:rPr>
        <w:t xml:space="preserve"> </w:t>
      </w:r>
      <w:r>
        <w:t>t</w:t>
      </w:r>
      <w:r>
        <w:rPr>
          <w:spacing w:val="-2"/>
        </w:rPr>
        <w:t>e</w:t>
      </w:r>
      <w:r>
        <w:t>l</w:t>
      </w:r>
      <w:r>
        <w:rPr>
          <w:spacing w:val="1"/>
        </w:rPr>
        <w:t>e</w:t>
      </w:r>
      <w:r>
        <w:rPr>
          <w:spacing w:val="-4"/>
        </w:rPr>
        <w:t>w</w:t>
      </w:r>
      <w:r>
        <w:t>i</w:t>
      </w:r>
      <w:r>
        <w:rPr>
          <w:spacing w:val="-2"/>
        </w:rPr>
        <w:t>z</w:t>
      </w:r>
      <w:r>
        <w:rPr>
          <w:spacing w:val="1"/>
        </w:rPr>
        <w:t>o</w:t>
      </w:r>
      <w:r>
        <w:rPr>
          <w:spacing w:val="3"/>
        </w:rPr>
        <w:t>r</w:t>
      </w:r>
      <w:r>
        <w:t>y</w:t>
      </w:r>
      <w:r>
        <w:rPr>
          <w:spacing w:val="-1"/>
        </w:rPr>
        <w:t xml:space="preserve"> </w:t>
      </w:r>
      <w:r>
        <w:rPr>
          <w:spacing w:val="3"/>
          <w:w w:val="102"/>
        </w:rPr>
        <w:t>i</w:t>
      </w:r>
      <w:r>
        <w:rPr>
          <w:w w:val="102"/>
        </w:rPr>
        <w:t>t</w:t>
      </w:r>
      <w:r>
        <w:rPr>
          <w:spacing w:val="-2"/>
          <w:w w:val="102"/>
        </w:rPr>
        <w:t>p</w:t>
      </w:r>
      <w:r>
        <w:rPr>
          <w:w w:val="102"/>
        </w:rPr>
        <w:t>.;</w:t>
      </w:r>
    </w:p>
    <w:p w14:paraId="08C25C8F" w14:textId="5D48F8BA" w:rsidR="00B62A16" w:rsidRDefault="00B62A16" w:rsidP="009442F8">
      <w:pPr>
        <w:widowControl w:val="0"/>
        <w:numPr>
          <w:ilvl w:val="0"/>
          <w:numId w:val="54"/>
        </w:numPr>
        <w:autoSpaceDE w:val="0"/>
        <w:autoSpaceDN w:val="0"/>
        <w:adjustRightInd w:val="0"/>
        <w:spacing w:before="3"/>
        <w:jc w:val="both"/>
      </w:pPr>
      <w:r>
        <w:rPr>
          <w:w w:val="102"/>
        </w:rPr>
        <w:t>odpady budowlane i remontowe z remontów prowadzonych we własnym zakresie;</w:t>
      </w:r>
    </w:p>
    <w:p w14:paraId="236597C4" w14:textId="77777777" w:rsidR="00B62A16" w:rsidRDefault="00B62A16" w:rsidP="009442F8">
      <w:pPr>
        <w:widowControl w:val="0"/>
        <w:numPr>
          <w:ilvl w:val="0"/>
          <w:numId w:val="54"/>
        </w:numPr>
        <w:autoSpaceDE w:val="0"/>
        <w:autoSpaceDN w:val="0"/>
        <w:adjustRightInd w:val="0"/>
        <w:spacing w:before="3"/>
        <w:jc w:val="both"/>
      </w:pPr>
      <w:r>
        <w:rPr>
          <w:w w:val="102"/>
        </w:rPr>
        <w:t>zużyte opony.</w:t>
      </w:r>
    </w:p>
    <w:p w14:paraId="0B7C0E6D" w14:textId="77777777" w:rsidR="00B62A16" w:rsidRDefault="00B62A16" w:rsidP="009442F8">
      <w:pPr>
        <w:pStyle w:val="Akapitzlist"/>
        <w:widowControl w:val="0"/>
        <w:numPr>
          <w:ilvl w:val="1"/>
          <w:numId w:val="53"/>
        </w:numPr>
        <w:autoSpaceDE w:val="0"/>
        <w:autoSpaceDN w:val="0"/>
        <w:adjustRightInd w:val="0"/>
        <w:spacing w:before="6" w:line="240" w:lineRule="exact"/>
      </w:pPr>
      <w:r>
        <w:t xml:space="preserve">z  Gminnego Punktu Selektywnej Zbiórki Odpadów Komunalnych </w:t>
      </w:r>
      <w:r>
        <w:br/>
        <w:t>w Rudzie Malenieckiej:</w:t>
      </w:r>
    </w:p>
    <w:p w14:paraId="3142255E" w14:textId="5F8B37E3" w:rsidR="00B62A16" w:rsidRPr="00016AC0" w:rsidRDefault="00B62A16" w:rsidP="009442F8">
      <w:pPr>
        <w:pStyle w:val="Akapitzlist"/>
        <w:numPr>
          <w:ilvl w:val="0"/>
          <w:numId w:val="55"/>
        </w:numPr>
        <w:jc w:val="both"/>
      </w:pPr>
      <w:r>
        <w:t xml:space="preserve">odpady wymienione powyżej w podpunkcie 1.1 </w:t>
      </w:r>
      <w:r w:rsidRPr="00016AC0">
        <w:t>oprócz bioodpadów;</w:t>
      </w:r>
    </w:p>
    <w:p w14:paraId="51A062B6" w14:textId="77777777" w:rsidR="00B62A16" w:rsidRDefault="00B62A16" w:rsidP="009442F8">
      <w:pPr>
        <w:pStyle w:val="Akapitzlist"/>
        <w:numPr>
          <w:ilvl w:val="0"/>
          <w:numId w:val="55"/>
        </w:numPr>
        <w:jc w:val="both"/>
      </w:pPr>
      <w:r>
        <w:t>odpady niebezpieczne;</w:t>
      </w:r>
    </w:p>
    <w:p w14:paraId="10F7B89C" w14:textId="77777777" w:rsidR="00B62A16" w:rsidRDefault="00B62A16" w:rsidP="009442F8">
      <w:pPr>
        <w:pStyle w:val="Akapitzlist"/>
        <w:numPr>
          <w:ilvl w:val="0"/>
          <w:numId w:val="55"/>
        </w:numPr>
        <w:jc w:val="both"/>
      </w:pPr>
      <w:r>
        <w:t xml:space="preserve">przeterminowane leki i chemikalia; </w:t>
      </w:r>
    </w:p>
    <w:p w14:paraId="0A720002" w14:textId="2AFFB8F0" w:rsidR="00B62A16" w:rsidRDefault="00B62A16" w:rsidP="009442F8">
      <w:pPr>
        <w:pStyle w:val="Akapitzlist"/>
        <w:numPr>
          <w:ilvl w:val="0"/>
          <w:numId w:val="55"/>
        </w:numPr>
        <w:jc w:val="both"/>
      </w:pPr>
      <w:r>
        <w:t>odpady niekwalifikujące się do odpadów medycznych powstałe w gospodarstwie domowym w wyniku przyjmowania produktów leczniczych w formie iniekcji</w:t>
      </w:r>
      <w:r w:rsidR="00F84400">
        <w:t xml:space="preserve">                                  </w:t>
      </w:r>
      <w:r>
        <w:t xml:space="preserve">i prowadzenia monitoringu poziomu substancji we krwi, w szczególności igieł </w:t>
      </w:r>
      <w:r>
        <w:br/>
        <w:t xml:space="preserve">i strzykawek; </w:t>
      </w:r>
    </w:p>
    <w:p w14:paraId="5276FD34" w14:textId="77777777" w:rsidR="00B62A16" w:rsidRDefault="00B62A16" w:rsidP="009442F8">
      <w:pPr>
        <w:pStyle w:val="Akapitzlist"/>
        <w:numPr>
          <w:ilvl w:val="0"/>
          <w:numId w:val="55"/>
        </w:numPr>
        <w:jc w:val="both"/>
      </w:pPr>
      <w:r>
        <w:t>zużyte baterie i akumulatory;</w:t>
      </w:r>
    </w:p>
    <w:p w14:paraId="39DCA1BC" w14:textId="77777777" w:rsidR="00B62A16" w:rsidRDefault="00B62A16" w:rsidP="009442F8">
      <w:pPr>
        <w:pStyle w:val="Akapitzlist"/>
        <w:numPr>
          <w:ilvl w:val="0"/>
          <w:numId w:val="55"/>
        </w:numPr>
        <w:jc w:val="both"/>
      </w:pPr>
      <w:r>
        <w:t xml:space="preserve"> zużyty sprzęt elektryczny i elektroniczny;</w:t>
      </w:r>
    </w:p>
    <w:p w14:paraId="60358E13" w14:textId="77777777" w:rsidR="00B62A16" w:rsidRDefault="00B62A16" w:rsidP="009442F8">
      <w:pPr>
        <w:pStyle w:val="Akapitzlist"/>
        <w:numPr>
          <w:ilvl w:val="0"/>
          <w:numId w:val="55"/>
        </w:numPr>
        <w:jc w:val="both"/>
      </w:pPr>
      <w:r>
        <w:t xml:space="preserve"> meble i inne odpady wielkogabarytowe;</w:t>
      </w:r>
    </w:p>
    <w:p w14:paraId="01985482" w14:textId="77777777" w:rsidR="00B62A16" w:rsidRDefault="00B62A16" w:rsidP="009442F8">
      <w:pPr>
        <w:pStyle w:val="Akapitzlist"/>
        <w:numPr>
          <w:ilvl w:val="0"/>
          <w:numId w:val="55"/>
        </w:numPr>
        <w:jc w:val="both"/>
      </w:pPr>
      <w:r>
        <w:t xml:space="preserve">zużyte opony; </w:t>
      </w:r>
    </w:p>
    <w:p w14:paraId="4BEEBE64" w14:textId="77777777" w:rsidR="00B62A16" w:rsidRDefault="00B62A16" w:rsidP="009442F8">
      <w:pPr>
        <w:pStyle w:val="Akapitzlist"/>
        <w:numPr>
          <w:ilvl w:val="0"/>
          <w:numId w:val="55"/>
        </w:numPr>
        <w:jc w:val="both"/>
      </w:pPr>
      <w:r>
        <w:t>odpady budowlane i rozbiórkowe;</w:t>
      </w:r>
    </w:p>
    <w:p w14:paraId="210AE0E4" w14:textId="77777777" w:rsidR="00B62A16" w:rsidRDefault="00B62A16" w:rsidP="009442F8">
      <w:pPr>
        <w:pStyle w:val="Akapitzlist"/>
        <w:numPr>
          <w:ilvl w:val="0"/>
          <w:numId w:val="55"/>
        </w:numPr>
        <w:spacing w:line="276" w:lineRule="auto"/>
        <w:jc w:val="both"/>
      </w:pPr>
      <w:r>
        <w:t>odpady tekstyliów i odzieży;</w:t>
      </w:r>
    </w:p>
    <w:p w14:paraId="3962529C" w14:textId="77777777" w:rsidR="00B62A16" w:rsidRDefault="00B62A16" w:rsidP="00B62A16">
      <w:pPr>
        <w:widowControl w:val="0"/>
        <w:autoSpaceDE w:val="0"/>
        <w:autoSpaceDN w:val="0"/>
        <w:adjustRightInd w:val="0"/>
        <w:spacing w:line="238" w:lineRule="exact"/>
        <w:jc w:val="both"/>
        <w:rPr>
          <w:color w:val="000000"/>
        </w:rPr>
      </w:pPr>
    </w:p>
    <w:p w14:paraId="0C0804F7" w14:textId="77777777" w:rsidR="00B62A16" w:rsidRDefault="00B62A16" w:rsidP="00B62A16">
      <w:pPr>
        <w:pStyle w:val="Standard"/>
        <w:suppressAutoHyphens/>
        <w:autoSpaceDE/>
        <w:adjustRightInd/>
        <w:rPr>
          <w:rFonts w:eastAsia="Verdana-Bold"/>
          <w:color w:val="000000"/>
          <w:sz w:val="24"/>
          <w:szCs w:val="24"/>
        </w:rPr>
      </w:pPr>
      <w:r>
        <w:rPr>
          <w:rFonts w:eastAsia="Verdana-Bold"/>
          <w:color w:val="000000"/>
          <w:sz w:val="24"/>
          <w:szCs w:val="24"/>
        </w:rPr>
        <w:t xml:space="preserve">2. </w:t>
      </w:r>
      <w:r>
        <w:rPr>
          <w:color w:val="000000"/>
          <w:spacing w:val="1"/>
          <w:sz w:val="24"/>
          <w:szCs w:val="24"/>
        </w:rPr>
        <w:t>Odb</w:t>
      </w:r>
      <w:r>
        <w:rPr>
          <w:color w:val="000000"/>
          <w:sz w:val="24"/>
          <w:szCs w:val="24"/>
        </w:rPr>
        <w:t>i</w:t>
      </w:r>
      <w:r>
        <w:rPr>
          <w:color w:val="000000"/>
          <w:spacing w:val="-2"/>
          <w:sz w:val="24"/>
          <w:szCs w:val="24"/>
        </w:rPr>
        <w:t>ó</w:t>
      </w:r>
      <w:r>
        <w:rPr>
          <w:color w:val="000000"/>
          <w:sz w:val="24"/>
          <w:szCs w:val="24"/>
        </w:rPr>
        <w:t>r</w:t>
      </w:r>
      <w:r>
        <w:rPr>
          <w:color w:val="000000"/>
          <w:spacing w:val="5"/>
          <w:sz w:val="24"/>
          <w:szCs w:val="24"/>
        </w:rPr>
        <w:t xml:space="preserve"> </w:t>
      </w:r>
      <w:r>
        <w:rPr>
          <w:color w:val="000000"/>
          <w:spacing w:val="1"/>
          <w:sz w:val="24"/>
          <w:szCs w:val="24"/>
        </w:rPr>
        <w:t>od</w:t>
      </w:r>
      <w:r>
        <w:rPr>
          <w:color w:val="000000"/>
          <w:spacing w:val="-2"/>
          <w:sz w:val="24"/>
          <w:szCs w:val="24"/>
        </w:rPr>
        <w:t>p</w:t>
      </w:r>
      <w:r>
        <w:rPr>
          <w:color w:val="000000"/>
          <w:spacing w:val="1"/>
          <w:sz w:val="24"/>
          <w:szCs w:val="24"/>
        </w:rPr>
        <w:t>a</w:t>
      </w:r>
      <w:r>
        <w:rPr>
          <w:color w:val="000000"/>
          <w:spacing w:val="-2"/>
          <w:sz w:val="24"/>
          <w:szCs w:val="24"/>
        </w:rPr>
        <w:t>d</w:t>
      </w:r>
      <w:r>
        <w:rPr>
          <w:color w:val="000000"/>
          <w:spacing w:val="1"/>
          <w:sz w:val="24"/>
          <w:szCs w:val="24"/>
        </w:rPr>
        <w:t>ó</w:t>
      </w:r>
      <w:r>
        <w:rPr>
          <w:color w:val="000000"/>
          <w:sz w:val="24"/>
          <w:szCs w:val="24"/>
        </w:rPr>
        <w:t xml:space="preserve">w </w:t>
      </w:r>
      <w:r>
        <w:rPr>
          <w:color w:val="000000"/>
          <w:spacing w:val="1"/>
          <w:sz w:val="24"/>
          <w:szCs w:val="24"/>
        </w:rPr>
        <w:t>k</w:t>
      </w:r>
      <w:r>
        <w:rPr>
          <w:color w:val="000000"/>
          <w:spacing w:val="-2"/>
          <w:sz w:val="24"/>
          <w:szCs w:val="24"/>
        </w:rPr>
        <w:t>o</w:t>
      </w:r>
      <w:r>
        <w:rPr>
          <w:color w:val="000000"/>
          <w:spacing w:val="1"/>
          <w:sz w:val="24"/>
          <w:szCs w:val="24"/>
        </w:rPr>
        <w:t>mu</w:t>
      </w:r>
      <w:r>
        <w:rPr>
          <w:color w:val="000000"/>
          <w:spacing w:val="-4"/>
          <w:sz w:val="24"/>
          <w:szCs w:val="24"/>
        </w:rPr>
        <w:t>n</w:t>
      </w:r>
      <w:r>
        <w:rPr>
          <w:color w:val="000000"/>
          <w:spacing w:val="1"/>
          <w:sz w:val="24"/>
          <w:szCs w:val="24"/>
        </w:rPr>
        <w:t>a</w:t>
      </w:r>
      <w:r>
        <w:rPr>
          <w:color w:val="000000"/>
          <w:sz w:val="24"/>
          <w:szCs w:val="24"/>
        </w:rPr>
        <w:t>l</w:t>
      </w:r>
      <w:r>
        <w:rPr>
          <w:color w:val="000000"/>
          <w:spacing w:val="1"/>
          <w:sz w:val="24"/>
          <w:szCs w:val="24"/>
        </w:rPr>
        <w:t>n</w:t>
      </w:r>
      <w:r>
        <w:rPr>
          <w:color w:val="000000"/>
          <w:spacing w:val="-4"/>
          <w:sz w:val="24"/>
          <w:szCs w:val="24"/>
        </w:rPr>
        <w:t>y</w:t>
      </w:r>
      <w:r>
        <w:rPr>
          <w:color w:val="000000"/>
          <w:spacing w:val="1"/>
          <w:sz w:val="24"/>
          <w:szCs w:val="24"/>
        </w:rPr>
        <w:t>c</w:t>
      </w:r>
      <w:r>
        <w:rPr>
          <w:color w:val="000000"/>
          <w:sz w:val="24"/>
          <w:szCs w:val="24"/>
        </w:rPr>
        <w:t>h</w:t>
      </w:r>
      <w:r>
        <w:rPr>
          <w:color w:val="000000"/>
          <w:spacing w:val="4"/>
          <w:sz w:val="24"/>
          <w:szCs w:val="24"/>
        </w:rPr>
        <w:t xml:space="preserve"> </w:t>
      </w:r>
      <w:r>
        <w:rPr>
          <w:color w:val="000000"/>
          <w:spacing w:val="-2"/>
          <w:sz w:val="24"/>
          <w:szCs w:val="24"/>
        </w:rPr>
        <w:t>o</w:t>
      </w:r>
      <w:r>
        <w:rPr>
          <w:color w:val="000000"/>
          <w:spacing w:val="1"/>
          <w:sz w:val="24"/>
          <w:szCs w:val="24"/>
        </w:rPr>
        <w:t>db</w:t>
      </w:r>
      <w:r>
        <w:rPr>
          <w:color w:val="000000"/>
          <w:spacing w:val="-2"/>
          <w:sz w:val="24"/>
          <w:szCs w:val="24"/>
        </w:rPr>
        <w:t>y</w:t>
      </w:r>
      <w:r>
        <w:rPr>
          <w:color w:val="000000"/>
          <w:spacing w:val="-1"/>
          <w:sz w:val="24"/>
          <w:szCs w:val="24"/>
        </w:rPr>
        <w:t>w</w:t>
      </w:r>
      <w:r>
        <w:rPr>
          <w:color w:val="000000"/>
          <w:spacing w:val="-2"/>
          <w:sz w:val="24"/>
          <w:szCs w:val="24"/>
        </w:rPr>
        <w:t>a</w:t>
      </w:r>
      <w:r>
        <w:rPr>
          <w:color w:val="000000"/>
          <w:sz w:val="24"/>
          <w:szCs w:val="24"/>
        </w:rPr>
        <w:t>ć</w:t>
      </w:r>
      <w:r>
        <w:rPr>
          <w:color w:val="000000"/>
          <w:spacing w:val="3"/>
          <w:sz w:val="24"/>
          <w:szCs w:val="24"/>
        </w:rPr>
        <w:t xml:space="preserve"> </w:t>
      </w:r>
      <w:r>
        <w:rPr>
          <w:color w:val="000000"/>
          <w:spacing w:val="1"/>
          <w:sz w:val="24"/>
          <w:szCs w:val="24"/>
        </w:rPr>
        <w:t>s</w:t>
      </w:r>
      <w:r>
        <w:rPr>
          <w:color w:val="000000"/>
          <w:sz w:val="24"/>
          <w:szCs w:val="24"/>
        </w:rPr>
        <w:t xml:space="preserve">ię będzie </w:t>
      </w:r>
      <w:r>
        <w:rPr>
          <w:color w:val="000000"/>
          <w:spacing w:val="-1"/>
          <w:sz w:val="24"/>
          <w:szCs w:val="24"/>
        </w:rPr>
        <w:t>w</w:t>
      </w:r>
      <w:r>
        <w:rPr>
          <w:color w:val="000000"/>
          <w:spacing w:val="-2"/>
          <w:sz w:val="24"/>
          <w:szCs w:val="24"/>
        </w:rPr>
        <w:t>e</w:t>
      </w:r>
      <w:r>
        <w:rPr>
          <w:color w:val="000000"/>
          <w:spacing w:val="1"/>
          <w:sz w:val="24"/>
          <w:szCs w:val="24"/>
        </w:rPr>
        <w:t>d</w:t>
      </w:r>
      <w:r>
        <w:rPr>
          <w:color w:val="000000"/>
          <w:sz w:val="24"/>
          <w:szCs w:val="24"/>
        </w:rPr>
        <w:t>ł</w:t>
      </w:r>
      <w:r>
        <w:rPr>
          <w:color w:val="000000"/>
          <w:spacing w:val="1"/>
          <w:sz w:val="24"/>
          <w:szCs w:val="24"/>
        </w:rPr>
        <w:t>u</w:t>
      </w:r>
      <w:r>
        <w:rPr>
          <w:color w:val="000000"/>
          <w:sz w:val="24"/>
          <w:szCs w:val="24"/>
        </w:rPr>
        <w:t>g</w:t>
      </w:r>
      <w:r>
        <w:rPr>
          <w:color w:val="000000"/>
          <w:spacing w:val="5"/>
          <w:sz w:val="24"/>
          <w:szCs w:val="24"/>
        </w:rPr>
        <w:t xml:space="preserve"> </w:t>
      </w:r>
      <w:r>
        <w:rPr>
          <w:color w:val="000000"/>
          <w:spacing w:val="1"/>
          <w:sz w:val="24"/>
          <w:szCs w:val="24"/>
        </w:rPr>
        <w:t>n</w:t>
      </w:r>
      <w:r>
        <w:rPr>
          <w:color w:val="000000"/>
          <w:spacing w:val="-2"/>
          <w:sz w:val="24"/>
          <w:szCs w:val="24"/>
        </w:rPr>
        <w:t>a</w:t>
      </w:r>
      <w:r>
        <w:rPr>
          <w:color w:val="000000"/>
          <w:spacing w:val="1"/>
          <w:sz w:val="24"/>
          <w:szCs w:val="24"/>
        </w:rPr>
        <w:t>s</w:t>
      </w:r>
      <w:r>
        <w:rPr>
          <w:color w:val="000000"/>
          <w:sz w:val="24"/>
          <w:szCs w:val="24"/>
        </w:rPr>
        <w:t>t</w:t>
      </w:r>
      <w:r>
        <w:rPr>
          <w:color w:val="000000"/>
          <w:spacing w:val="1"/>
          <w:sz w:val="24"/>
          <w:szCs w:val="24"/>
        </w:rPr>
        <w:t>ęp</w:t>
      </w:r>
      <w:r>
        <w:rPr>
          <w:color w:val="000000"/>
          <w:spacing w:val="-2"/>
          <w:sz w:val="24"/>
          <w:szCs w:val="24"/>
        </w:rPr>
        <w:t>u</w:t>
      </w:r>
      <w:r>
        <w:rPr>
          <w:color w:val="000000"/>
          <w:spacing w:val="3"/>
          <w:sz w:val="24"/>
          <w:szCs w:val="24"/>
        </w:rPr>
        <w:t>j</w:t>
      </w:r>
      <w:r>
        <w:rPr>
          <w:color w:val="000000"/>
          <w:spacing w:val="-4"/>
          <w:sz w:val="24"/>
          <w:szCs w:val="24"/>
        </w:rPr>
        <w:t>ą</w:t>
      </w:r>
      <w:r>
        <w:rPr>
          <w:color w:val="000000"/>
          <w:spacing w:val="1"/>
          <w:sz w:val="24"/>
          <w:szCs w:val="24"/>
        </w:rPr>
        <w:t>c</w:t>
      </w:r>
      <w:r>
        <w:rPr>
          <w:color w:val="000000"/>
          <w:spacing w:val="-4"/>
          <w:sz w:val="24"/>
          <w:szCs w:val="24"/>
        </w:rPr>
        <w:t>y</w:t>
      </w:r>
      <w:r>
        <w:rPr>
          <w:color w:val="000000"/>
          <w:spacing w:val="1"/>
          <w:sz w:val="24"/>
          <w:szCs w:val="24"/>
        </w:rPr>
        <w:t>c</w:t>
      </w:r>
      <w:r>
        <w:rPr>
          <w:color w:val="000000"/>
          <w:sz w:val="24"/>
          <w:szCs w:val="24"/>
        </w:rPr>
        <w:t>h</w:t>
      </w:r>
      <w:r>
        <w:rPr>
          <w:color w:val="000000"/>
          <w:spacing w:val="4"/>
          <w:sz w:val="24"/>
          <w:szCs w:val="24"/>
        </w:rPr>
        <w:t xml:space="preserve"> </w:t>
      </w:r>
      <w:r>
        <w:rPr>
          <w:color w:val="000000"/>
          <w:spacing w:val="-2"/>
          <w:w w:val="102"/>
          <w:sz w:val="24"/>
          <w:szCs w:val="24"/>
        </w:rPr>
        <w:t>z</w:t>
      </w:r>
      <w:r>
        <w:rPr>
          <w:color w:val="000000"/>
          <w:spacing w:val="1"/>
          <w:w w:val="102"/>
          <w:sz w:val="24"/>
          <w:szCs w:val="24"/>
        </w:rPr>
        <w:t>as</w:t>
      </w:r>
      <w:r>
        <w:rPr>
          <w:color w:val="000000"/>
          <w:spacing w:val="-2"/>
          <w:w w:val="102"/>
          <w:sz w:val="24"/>
          <w:szCs w:val="24"/>
        </w:rPr>
        <w:t>a</w:t>
      </w:r>
      <w:r>
        <w:rPr>
          <w:color w:val="000000"/>
          <w:spacing w:val="1"/>
          <w:w w:val="102"/>
          <w:sz w:val="24"/>
          <w:szCs w:val="24"/>
        </w:rPr>
        <w:t>d</w:t>
      </w:r>
      <w:r>
        <w:rPr>
          <w:color w:val="000000"/>
          <w:w w:val="102"/>
          <w:sz w:val="24"/>
          <w:szCs w:val="24"/>
        </w:rPr>
        <w:t>:</w:t>
      </w:r>
    </w:p>
    <w:p w14:paraId="2AB3267D" w14:textId="77777777" w:rsidR="00B62A16" w:rsidRDefault="00B62A16" w:rsidP="00B62A16">
      <w:pPr>
        <w:widowControl w:val="0"/>
        <w:autoSpaceDE w:val="0"/>
        <w:autoSpaceDN w:val="0"/>
        <w:adjustRightInd w:val="0"/>
        <w:ind w:left="360"/>
        <w:rPr>
          <w:color w:val="000000"/>
        </w:rPr>
      </w:pPr>
      <w:r>
        <w:rPr>
          <w:color w:val="000000"/>
          <w:spacing w:val="1"/>
        </w:rPr>
        <w:t>2.1  o</w:t>
      </w:r>
      <w:r>
        <w:rPr>
          <w:color w:val="000000"/>
          <w:spacing w:val="-2"/>
        </w:rPr>
        <w:t>d</w:t>
      </w:r>
      <w:r>
        <w:rPr>
          <w:color w:val="000000"/>
          <w:spacing w:val="1"/>
        </w:rPr>
        <w:t>pad</w:t>
      </w:r>
      <w:r>
        <w:rPr>
          <w:color w:val="000000"/>
        </w:rPr>
        <w:t>y</w:t>
      </w:r>
      <w:r>
        <w:rPr>
          <w:color w:val="000000"/>
          <w:spacing w:val="-4"/>
        </w:rPr>
        <w:t xml:space="preserve"> </w:t>
      </w:r>
      <w:r>
        <w:rPr>
          <w:color w:val="000000"/>
          <w:spacing w:val="3"/>
        </w:rPr>
        <w:t>k</w:t>
      </w:r>
      <w:r>
        <w:rPr>
          <w:color w:val="000000"/>
          <w:spacing w:val="-2"/>
        </w:rPr>
        <w:t>o</w:t>
      </w:r>
      <w:r>
        <w:rPr>
          <w:color w:val="000000"/>
          <w:spacing w:val="1"/>
        </w:rPr>
        <w:t>m</w:t>
      </w:r>
      <w:r>
        <w:rPr>
          <w:color w:val="000000"/>
          <w:spacing w:val="-2"/>
        </w:rPr>
        <w:t>u</w:t>
      </w:r>
      <w:r>
        <w:rPr>
          <w:color w:val="000000"/>
          <w:spacing w:val="1"/>
        </w:rPr>
        <w:t>na</w:t>
      </w:r>
      <w:r>
        <w:rPr>
          <w:color w:val="000000"/>
        </w:rPr>
        <w:t>l</w:t>
      </w:r>
      <w:r>
        <w:rPr>
          <w:color w:val="000000"/>
          <w:spacing w:val="1"/>
        </w:rPr>
        <w:t>n</w:t>
      </w:r>
      <w:r>
        <w:rPr>
          <w:color w:val="000000"/>
        </w:rPr>
        <w:t>e</w:t>
      </w:r>
      <w:r>
        <w:rPr>
          <w:color w:val="000000"/>
          <w:spacing w:val="-2"/>
        </w:rPr>
        <w:t xml:space="preserve"> zb</w:t>
      </w:r>
      <w:r>
        <w:rPr>
          <w:color w:val="000000"/>
          <w:spacing w:val="3"/>
        </w:rPr>
        <w:t>i</w:t>
      </w:r>
      <w:r>
        <w:rPr>
          <w:color w:val="000000"/>
          <w:spacing w:val="-2"/>
        </w:rPr>
        <w:t>er</w:t>
      </w:r>
      <w:r>
        <w:rPr>
          <w:color w:val="000000"/>
          <w:spacing w:val="1"/>
        </w:rPr>
        <w:t>an</w:t>
      </w:r>
      <w:r>
        <w:rPr>
          <w:color w:val="000000"/>
        </w:rPr>
        <w:t>e</w:t>
      </w:r>
      <w:r>
        <w:rPr>
          <w:color w:val="000000"/>
          <w:spacing w:val="1"/>
        </w:rPr>
        <w:t xml:space="preserve"> </w:t>
      </w:r>
      <w:r>
        <w:rPr>
          <w:color w:val="000000"/>
        </w:rPr>
        <w:t>w</w:t>
      </w:r>
      <w:r>
        <w:rPr>
          <w:color w:val="000000"/>
          <w:spacing w:val="-4"/>
        </w:rPr>
        <w:t xml:space="preserve"> </w:t>
      </w:r>
      <w:r>
        <w:rPr>
          <w:color w:val="000000"/>
          <w:spacing w:val="1"/>
        </w:rPr>
        <w:t>sp</w:t>
      </w:r>
      <w:r>
        <w:rPr>
          <w:color w:val="000000"/>
          <w:spacing w:val="-2"/>
        </w:rPr>
        <w:t>o</w:t>
      </w:r>
      <w:r>
        <w:rPr>
          <w:color w:val="000000"/>
          <w:spacing w:val="1"/>
        </w:rPr>
        <w:t>só</w:t>
      </w:r>
      <w:r>
        <w:rPr>
          <w:color w:val="000000"/>
        </w:rPr>
        <w:t>b</w:t>
      </w:r>
      <w:r>
        <w:rPr>
          <w:color w:val="000000"/>
          <w:spacing w:val="1"/>
        </w:rPr>
        <w:t xml:space="preserve"> </w:t>
      </w:r>
      <w:r>
        <w:rPr>
          <w:color w:val="000000"/>
          <w:spacing w:val="-2"/>
        </w:rPr>
        <w:t>se</w:t>
      </w:r>
      <w:r>
        <w:rPr>
          <w:color w:val="000000"/>
          <w:spacing w:val="3"/>
        </w:rPr>
        <w:t>l</w:t>
      </w:r>
      <w:r>
        <w:rPr>
          <w:color w:val="000000"/>
          <w:spacing w:val="-4"/>
        </w:rPr>
        <w:t>e</w:t>
      </w:r>
      <w:r>
        <w:rPr>
          <w:color w:val="000000"/>
          <w:spacing w:val="3"/>
        </w:rPr>
        <w:t>k</w:t>
      </w:r>
      <w:r>
        <w:rPr>
          <w:color w:val="000000"/>
        </w:rPr>
        <w:t>t</w:t>
      </w:r>
      <w:r>
        <w:rPr>
          <w:color w:val="000000"/>
          <w:spacing w:val="-2"/>
        </w:rPr>
        <w:t>y</w:t>
      </w:r>
      <w:r>
        <w:rPr>
          <w:color w:val="000000"/>
          <w:spacing w:val="-4"/>
        </w:rPr>
        <w:t>w</w:t>
      </w:r>
      <w:r>
        <w:rPr>
          <w:color w:val="000000"/>
          <w:spacing w:val="3"/>
        </w:rPr>
        <w:t>n</w:t>
      </w:r>
      <w:r>
        <w:rPr>
          <w:color w:val="000000"/>
          <w:spacing w:val="-4"/>
        </w:rPr>
        <w:t>y „u źródła” gromadzone w workach</w:t>
      </w:r>
      <w:r>
        <w:rPr>
          <w:color w:val="000000"/>
        </w:rPr>
        <w:t>:</w:t>
      </w:r>
    </w:p>
    <w:p w14:paraId="35D84A13" w14:textId="77777777" w:rsidR="00B62A16" w:rsidRDefault="00B62A16" w:rsidP="009442F8">
      <w:pPr>
        <w:pStyle w:val="Akapitzlist"/>
        <w:widowControl w:val="0"/>
        <w:numPr>
          <w:ilvl w:val="0"/>
          <w:numId w:val="56"/>
        </w:numPr>
        <w:autoSpaceDE w:val="0"/>
        <w:autoSpaceDN w:val="0"/>
        <w:adjustRightInd w:val="0"/>
        <w:jc w:val="both"/>
        <w:rPr>
          <w:spacing w:val="-2"/>
        </w:rPr>
      </w:pPr>
      <w:r>
        <w:rPr>
          <w:spacing w:val="-2"/>
        </w:rPr>
        <w:t xml:space="preserve">Papier i tektura – worek 120l </w:t>
      </w:r>
      <w:r>
        <w:rPr>
          <w:b/>
          <w:spacing w:val="-2"/>
        </w:rPr>
        <w:t>niebieski</w:t>
      </w:r>
      <w:r>
        <w:rPr>
          <w:spacing w:val="-2"/>
        </w:rPr>
        <w:t xml:space="preserve"> z częstotliwością raz w miesiącu;</w:t>
      </w:r>
    </w:p>
    <w:p w14:paraId="459E8B60" w14:textId="4179917C" w:rsidR="00B62A16" w:rsidRDefault="00B62A16" w:rsidP="009442F8">
      <w:pPr>
        <w:pStyle w:val="Akapitzlist"/>
        <w:widowControl w:val="0"/>
        <w:numPr>
          <w:ilvl w:val="0"/>
          <w:numId w:val="56"/>
        </w:numPr>
        <w:autoSpaceDE w:val="0"/>
        <w:autoSpaceDN w:val="0"/>
        <w:adjustRightInd w:val="0"/>
        <w:jc w:val="both"/>
        <w:rPr>
          <w:spacing w:val="-2"/>
        </w:rPr>
      </w:pPr>
      <w:r>
        <w:rPr>
          <w:spacing w:val="-2"/>
        </w:rPr>
        <w:t xml:space="preserve">Tworzywa sztuczne, metale i opakowania wielomateriałowe – worek 120l </w:t>
      </w:r>
      <w:r>
        <w:rPr>
          <w:b/>
          <w:spacing w:val="-2"/>
        </w:rPr>
        <w:t>żółty</w:t>
      </w:r>
      <w:r>
        <w:rPr>
          <w:spacing w:val="-2"/>
        </w:rPr>
        <w:t xml:space="preserve">                             z częstotliwością raz w miesiącu;</w:t>
      </w:r>
    </w:p>
    <w:p w14:paraId="6E55BEDC" w14:textId="659C8A7C" w:rsidR="00B62A16" w:rsidRPr="00016AC0" w:rsidRDefault="00B62A16" w:rsidP="00016AC0">
      <w:pPr>
        <w:pStyle w:val="Akapitzlist"/>
        <w:widowControl w:val="0"/>
        <w:numPr>
          <w:ilvl w:val="0"/>
          <w:numId w:val="56"/>
        </w:numPr>
        <w:autoSpaceDE w:val="0"/>
        <w:autoSpaceDN w:val="0"/>
        <w:adjustRightInd w:val="0"/>
        <w:jc w:val="both"/>
        <w:rPr>
          <w:spacing w:val="-2"/>
        </w:rPr>
      </w:pPr>
      <w:r w:rsidRPr="00016AC0">
        <w:rPr>
          <w:spacing w:val="-2"/>
        </w:rPr>
        <w:t xml:space="preserve">Bioodpady - worek 120l </w:t>
      </w:r>
      <w:r w:rsidRPr="00016AC0">
        <w:rPr>
          <w:b/>
          <w:spacing w:val="-2"/>
        </w:rPr>
        <w:t>brązowy</w:t>
      </w:r>
      <w:r w:rsidRPr="00016AC0">
        <w:rPr>
          <w:spacing w:val="-2"/>
        </w:rPr>
        <w:t xml:space="preserve"> z </w:t>
      </w:r>
      <w:r>
        <w:t xml:space="preserve">częstotliwością </w:t>
      </w:r>
      <w:r w:rsidRPr="00016AC0">
        <w:rPr>
          <w:rFonts w:eastAsiaTheme="minorHAnsi" w:cstheme="minorBidi"/>
          <w:lang w:eastAsia="en-US"/>
        </w:rPr>
        <w:t xml:space="preserve">raz w miesiącu; </w:t>
      </w:r>
    </w:p>
    <w:p w14:paraId="6A87E7B8" w14:textId="77777777" w:rsidR="00B62A16" w:rsidRDefault="00B62A16" w:rsidP="009442F8">
      <w:pPr>
        <w:pStyle w:val="Akapitzlist"/>
        <w:widowControl w:val="0"/>
        <w:numPr>
          <w:ilvl w:val="0"/>
          <w:numId w:val="56"/>
        </w:numPr>
        <w:autoSpaceDE w:val="0"/>
        <w:autoSpaceDN w:val="0"/>
        <w:adjustRightInd w:val="0"/>
        <w:jc w:val="both"/>
        <w:rPr>
          <w:spacing w:val="-2"/>
        </w:rPr>
      </w:pPr>
      <w:r>
        <w:rPr>
          <w:rFonts w:eastAsiaTheme="minorHAnsi"/>
          <w:lang w:eastAsia="en-US"/>
        </w:rPr>
        <w:t>Szkło</w:t>
      </w:r>
      <w:r>
        <w:rPr>
          <w:rFonts w:eastAsiaTheme="minorHAnsi"/>
          <w:b/>
          <w:lang w:eastAsia="en-US"/>
        </w:rPr>
        <w:t xml:space="preserve"> </w:t>
      </w:r>
      <w:r>
        <w:rPr>
          <w:spacing w:val="-2"/>
        </w:rPr>
        <w:t xml:space="preserve">- worek 120l </w:t>
      </w:r>
      <w:r>
        <w:rPr>
          <w:b/>
          <w:spacing w:val="-2"/>
        </w:rPr>
        <w:t>zielony</w:t>
      </w:r>
      <w:r>
        <w:rPr>
          <w:spacing w:val="-2"/>
        </w:rPr>
        <w:t xml:space="preserve"> z częstotliwością raz w miesiącu;</w:t>
      </w:r>
    </w:p>
    <w:p w14:paraId="7AD169F6" w14:textId="4FEABA33" w:rsidR="00B62A16" w:rsidRPr="00A93EB8" w:rsidRDefault="00B62A16" w:rsidP="00A93EB8">
      <w:pPr>
        <w:pStyle w:val="Akapitzlist"/>
        <w:widowControl w:val="0"/>
        <w:numPr>
          <w:ilvl w:val="1"/>
          <w:numId w:val="70"/>
        </w:numPr>
        <w:autoSpaceDE w:val="0"/>
        <w:autoSpaceDN w:val="0"/>
        <w:adjustRightInd w:val="0"/>
        <w:jc w:val="both"/>
        <w:rPr>
          <w:color w:val="000000"/>
          <w:spacing w:val="-4"/>
        </w:rPr>
      </w:pPr>
      <w:r w:rsidRPr="00A93EB8">
        <w:rPr>
          <w:color w:val="000000"/>
          <w:spacing w:val="1"/>
        </w:rPr>
        <w:t xml:space="preserve"> Inne o</w:t>
      </w:r>
      <w:r w:rsidRPr="00A93EB8">
        <w:rPr>
          <w:color w:val="000000"/>
          <w:spacing w:val="-2"/>
        </w:rPr>
        <w:t>d</w:t>
      </w:r>
      <w:r w:rsidRPr="00A93EB8">
        <w:rPr>
          <w:color w:val="000000"/>
          <w:spacing w:val="1"/>
        </w:rPr>
        <w:t>pad</w:t>
      </w:r>
      <w:r w:rsidRPr="00A93EB8">
        <w:rPr>
          <w:color w:val="000000"/>
        </w:rPr>
        <w:t>y</w:t>
      </w:r>
      <w:r w:rsidRPr="00A93EB8">
        <w:rPr>
          <w:color w:val="000000"/>
          <w:spacing w:val="-4"/>
        </w:rPr>
        <w:t xml:space="preserve"> </w:t>
      </w:r>
      <w:r w:rsidRPr="00A93EB8">
        <w:rPr>
          <w:color w:val="000000"/>
          <w:spacing w:val="3"/>
        </w:rPr>
        <w:t>k</w:t>
      </w:r>
      <w:r w:rsidRPr="00A93EB8">
        <w:rPr>
          <w:color w:val="000000"/>
          <w:spacing w:val="-2"/>
        </w:rPr>
        <w:t>o</w:t>
      </w:r>
      <w:r w:rsidRPr="00A93EB8">
        <w:rPr>
          <w:color w:val="000000"/>
          <w:spacing w:val="1"/>
        </w:rPr>
        <w:t>m</w:t>
      </w:r>
      <w:r w:rsidRPr="00A93EB8">
        <w:rPr>
          <w:color w:val="000000"/>
          <w:spacing w:val="-2"/>
        </w:rPr>
        <w:t>u</w:t>
      </w:r>
      <w:r w:rsidRPr="00A93EB8">
        <w:rPr>
          <w:color w:val="000000"/>
          <w:spacing w:val="1"/>
        </w:rPr>
        <w:t>na</w:t>
      </w:r>
      <w:r w:rsidRPr="00A93EB8">
        <w:rPr>
          <w:color w:val="000000"/>
        </w:rPr>
        <w:t>l</w:t>
      </w:r>
      <w:r w:rsidRPr="00A93EB8">
        <w:rPr>
          <w:color w:val="000000"/>
          <w:spacing w:val="1"/>
        </w:rPr>
        <w:t>n</w:t>
      </w:r>
      <w:r w:rsidRPr="00A93EB8">
        <w:rPr>
          <w:color w:val="000000"/>
        </w:rPr>
        <w:t>e</w:t>
      </w:r>
      <w:r w:rsidRPr="00A93EB8">
        <w:rPr>
          <w:color w:val="000000"/>
          <w:spacing w:val="-2"/>
        </w:rPr>
        <w:t xml:space="preserve"> zb</w:t>
      </w:r>
      <w:r w:rsidRPr="00A93EB8">
        <w:rPr>
          <w:color w:val="000000"/>
          <w:spacing w:val="3"/>
        </w:rPr>
        <w:t>i</w:t>
      </w:r>
      <w:r w:rsidRPr="00A93EB8">
        <w:rPr>
          <w:color w:val="000000"/>
          <w:spacing w:val="-2"/>
        </w:rPr>
        <w:t>er</w:t>
      </w:r>
      <w:r w:rsidRPr="00A93EB8">
        <w:rPr>
          <w:color w:val="000000"/>
          <w:spacing w:val="1"/>
        </w:rPr>
        <w:t>an</w:t>
      </w:r>
      <w:r w:rsidRPr="00A93EB8">
        <w:rPr>
          <w:color w:val="000000"/>
        </w:rPr>
        <w:t>e</w:t>
      </w:r>
      <w:r w:rsidRPr="00A93EB8">
        <w:rPr>
          <w:color w:val="000000"/>
          <w:spacing w:val="1"/>
        </w:rPr>
        <w:t xml:space="preserve"> </w:t>
      </w:r>
      <w:r w:rsidRPr="00A93EB8">
        <w:rPr>
          <w:color w:val="000000"/>
        </w:rPr>
        <w:t>w</w:t>
      </w:r>
      <w:r w:rsidRPr="00A93EB8">
        <w:rPr>
          <w:color w:val="000000"/>
          <w:spacing w:val="-4"/>
        </w:rPr>
        <w:t xml:space="preserve"> </w:t>
      </w:r>
      <w:r w:rsidRPr="00A93EB8">
        <w:rPr>
          <w:color w:val="000000"/>
          <w:spacing w:val="1"/>
        </w:rPr>
        <w:t>sp</w:t>
      </w:r>
      <w:r w:rsidRPr="00A93EB8">
        <w:rPr>
          <w:color w:val="000000"/>
          <w:spacing w:val="-2"/>
        </w:rPr>
        <w:t>o</w:t>
      </w:r>
      <w:r w:rsidRPr="00A93EB8">
        <w:rPr>
          <w:color w:val="000000"/>
          <w:spacing w:val="1"/>
        </w:rPr>
        <w:t>só</w:t>
      </w:r>
      <w:r w:rsidRPr="00A93EB8">
        <w:rPr>
          <w:color w:val="000000"/>
        </w:rPr>
        <w:t>b</w:t>
      </w:r>
      <w:r w:rsidRPr="00A93EB8">
        <w:rPr>
          <w:color w:val="000000"/>
          <w:spacing w:val="1"/>
        </w:rPr>
        <w:t xml:space="preserve"> </w:t>
      </w:r>
      <w:r w:rsidRPr="00A93EB8">
        <w:rPr>
          <w:color w:val="000000"/>
          <w:spacing w:val="-2"/>
        </w:rPr>
        <w:t>se</w:t>
      </w:r>
      <w:r w:rsidRPr="00A93EB8">
        <w:rPr>
          <w:color w:val="000000"/>
          <w:spacing w:val="3"/>
        </w:rPr>
        <w:t>l</w:t>
      </w:r>
      <w:r w:rsidRPr="00A93EB8">
        <w:rPr>
          <w:color w:val="000000"/>
          <w:spacing w:val="-4"/>
        </w:rPr>
        <w:t>e</w:t>
      </w:r>
      <w:r w:rsidRPr="00A93EB8">
        <w:rPr>
          <w:color w:val="000000"/>
          <w:spacing w:val="3"/>
        </w:rPr>
        <w:t>k</w:t>
      </w:r>
      <w:r w:rsidRPr="00A93EB8">
        <w:rPr>
          <w:color w:val="000000"/>
        </w:rPr>
        <w:t>t</w:t>
      </w:r>
      <w:r w:rsidRPr="00A93EB8">
        <w:rPr>
          <w:color w:val="000000"/>
          <w:spacing w:val="-2"/>
        </w:rPr>
        <w:t>y</w:t>
      </w:r>
      <w:r w:rsidRPr="00A93EB8">
        <w:rPr>
          <w:color w:val="000000"/>
          <w:spacing w:val="-4"/>
        </w:rPr>
        <w:t>w</w:t>
      </w:r>
      <w:r w:rsidRPr="00A93EB8">
        <w:rPr>
          <w:color w:val="000000"/>
          <w:spacing w:val="3"/>
        </w:rPr>
        <w:t>n</w:t>
      </w:r>
      <w:r w:rsidRPr="00A93EB8">
        <w:rPr>
          <w:color w:val="000000"/>
          <w:spacing w:val="-4"/>
        </w:rPr>
        <w:t>y – odbiór odpadów</w:t>
      </w:r>
      <w:r w:rsidRPr="00A93EB8">
        <w:rPr>
          <w:color w:val="000000"/>
        </w:rPr>
        <w:t xml:space="preserve"> wystawionych przed posesją</w:t>
      </w:r>
      <w:r w:rsidRPr="00A93EB8">
        <w:rPr>
          <w:color w:val="000000"/>
          <w:spacing w:val="-4"/>
        </w:rPr>
        <w:t>:</w:t>
      </w:r>
    </w:p>
    <w:p w14:paraId="4EDB06B1" w14:textId="77777777" w:rsidR="00B62A16" w:rsidRDefault="00B62A16" w:rsidP="009442F8">
      <w:pPr>
        <w:widowControl w:val="0"/>
        <w:numPr>
          <w:ilvl w:val="0"/>
          <w:numId w:val="58"/>
        </w:numPr>
        <w:autoSpaceDE w:val="0"/>
        <w:autoSpaceDN w:val="0"/>
        <w:adjustRightInd w:val="0"/>
        <w:ind w:right="73"/>
        <w:jc w:val="both"/>
        <w:rPr>
          <w:color w:val="000000"/>
        </w:rPr>
      </w:pPr>
      <w:r>
        <w:rPr>
          <w:color w:val="000000"/>
          <w:spacing w:val="-2"/>
        </w:rPr>
        <w:t>odpady</w:t>
      </w:r>
      <w:r>
        <w:rPr>
          <w:color w:val="000000"/>
          <w:spacing w:val="43"/>
        </w:rPr>
        <w:t xml:space="preserve"> </w:t>
      </w:r>
      <w:r>
        <w:rPr>
          <w:color w:val="000000"/>
          <w:spacing w:val="-4"/>
        </w:rPr>
        <w:t>w</w:t>
      </w:r>
      <w:r>
        <w:rPr>
          <w:color w:val="000000"/>
          <w:spacing w:val="3"/>
        </w:rPr>
        <w:t>i</w:t>
      </w:r>
      <w:r>
        <w:rPr>
          <w:color w:val="000000"/>
          <w:spacing w:val="-2"/>
        </w:rPr>
        <w:t>e</w:t>
      </w:r>
      <w:r>
        <w:rPr>
          <w:color w:val="000000"/>
        </w:rPr>
        <w:t>l</w:t>
      </w:r>
      <w:r>
        <w:rPr>
          <w:color w:val="000000"/>
          <w:spacing w:val="1"/>
        </w:rPr>
        <w:t>kog</w:t>
      </w:r>
      <w:r>
        <w:rPr>
          <w:color w:val="000000"/>
          <w:spacing w:val="-2"/>
        </w:rPr>
        <w:t>a</w:t>
      </w:r>
      <w:r>
        <w:rPr>
          <w:color w:val="000000"/>
          <w:spacing w:val="1"/>
        </w:rPr>
        <w:t>ba</w:t>
      </w:r>
      <w:r>
        <w:rPr>
          <w:color w:val="000000"/>
        </w:rPr>
        <w:t>r</w:t>
      </w:r>
      <w:r>
        <w:rPr>
          <w:color w:val="000000"/>
          <w:spacing w:val="-4"/>
        </w:rPr>
        <w:t>y</w:t>
      </w:r>
      <w:r>
        <w:rPr>
          <w:color w:val="000000"/>
        </w:rPr>
        <w:t>t</w:t>
      </w:r>
      <w:r>
        <w:rPr>
          <w:color w:val="000000"/>
          <w:spacing w:val="1"/>
        </w:rPr>
        <w:t>o</w:t>
      </w:r>
      <w:r>
        <w:rPr>
          <w:color w:val="000000"/>
          <w:spacing w:val="-1"/>
        </w:rPr>
        <w:t>w</w:t>
      </w:r>
      <w:r>
        <w:rPr>
          <w:color w:val="000000"/>
          <w:spacing w:val="-2"/>
        </w:rPr>
        <w:t>e</w:t>
      </w:r>
      <w:r>
        <w:rPr>
          <w:color w:val="000000"/>
        </w:rPr>
        <w:t xml:space="preserve"> – z częstotliwością </w:t>
      </w:r>
      <w:r>
        <w:t>raz na pół roku,</w:t>
      </w:r>
    </w:p>
    <w:p w14:paraId="439C85BF" w14:textId="77777777" w:rsidR="00B62A16" w:rsidRDefault="00B62A16" w:rsidP="009442F8">
      <w:pPr>
        <w:widowControl w:val="0"/>
        <w:numPr>
          <w:ilvl w:val="0"/>
          <w:numId w:val="58"/>
        </w:numPr>
        <w:autoSpaceDE w:val="0"/>
        <w:autoSpaceDN w:val="0"/>
        <w:adjustRightInd w:val="0"/>
        <w:ind w:right="73"/>
        <w:jc w:val="both"/>
      </w:pPr>
      <w:r>
        <w:rPr>
          <w:spacing w:val="-2"/>
        </w:rPr>
        <w:t>z</w:t>
      </w:r>
      <w:r>
        <w:rPr>
          <w:spacing w:val="3"/>
        </w:rPr>
        <w:t>u</w:t>
      </w:r>
      <w:r>
        <w:rPr>
          <w:spacing w:val="-2"/>
        </w:rPr>
        <w:t>ż</w:t>
      </w:r>
      <w:r>
        <w:rPr>
          <w:spacing w:val="-4"/>
        </w:rPr>
        <w:t>y</w:t>
      </w:r>
      <w:r>
        <w:rPr>
          <w:spacing w:val="3"/>
        </w:rPr>
        <w:t>t</w:t>
      </w:r>
      <w:r>
        <w:t>y</w:t>
      </w:r>
      <w:r>
        <w:rPr>
          <w:spacing w:val="2"/>
        </w:rPr>
        <w:t xml:space="preserve"> </w:t>
      </w:r>
      <w:r>
        <w:rPr>
          <w:spacing w:val="-2"/>
        </w:rPr>
        <w:t>s</w:t>
      </w:r>
      <w:r>
        <w:rPr>
          <w:spacing w:val="1"/>
        </w:rPr>
        <w:t>p</w:t>
      </w:r>
      <w:r>
        <w:t>r</w:t>
      </w:r>
      <w:r>
        <w:rPr>
          <w:spacing w:val="-2"/>
        </w:rPr>
        <w:t>z</w:t>
      </w:r>
      <w:r>
        <w:rPr>
          <w:spacing w:val="1"/>
        </w:rPr>
        <w:t>ę</w:t>
      </w:r>
      <w:r>
        <w:t>t</w:t>
      </w:r>
      <w:r>
        <w:rPr>
          <w:spacing w:val="4"/>
        </w:rPr>
        <w:t xml:space="preserve"> </w:t>
      </w:r>
      <w:r>
        <w:rPr>
          <w:spacing w:val="1"/>
        </w:rPr>
        <w:t>e</w:t>
      </w:r>
      <w:r>
        <w:t>l</w:t>
      </w:r>
      <w:r>
        <w:rPr>
          <w:spacing w:val="1"/>
        </w:rPr>
        <w:t>ek</w:t>
      </w:r>
      <w:r>
        <w:t>tr</w:t>
      </w:r>
      <w:r>
        <w:rPr>
          <w:spacing w:val="-4"/>
        </w:rPr>
        <w:t>y</w:t>
      </w:r>
      <w:r>
        <w:rPr>
          <w:spacing w:val="1"/>
        </w:rPr>
        <w:t>c</w:t>
      </w:r>
      <w:r>
        <w:rPr>
          <w:spacing w:val="-2"/>
        </w:rPr>
        <w:t>z</w:t>
      </w:r>
      <w:r>
        <w:rPr>
          <w:spacing w:val="1"/>
        </w:rPr>
        <w:t>n</w:t>
      </w:r>
      <w:r>
        <w:t>y</w:t>
      </w:r>
      <w:r>
        <w:rPr>
          <w:spacing w:val="4"/>
        </w:rPr>
        <w:t xml:space="preserve"> </w:t>
      </w:r>
      <w:r>
        <w:t>i</w:t>
      </w:r>
      <w:r>
        <w:rPr>
          <w:spacing w:val="3"/>
        </w:rPr>
        <w:t xml:space="preserve"> </w:t>
      </w:r>
      <w:r>
        <w:rPr>
          <w:spacing w:val="1"/>
        </w:rPr>
        <w:t>e</w:t>
      </w:r>
      <w:r>
        <w:t>l</w:t>
      </w:r>
      <w:r>
        <w:rPr>
          <w:spacing w:val="-2"/>
        </w:rPr>
        <w:t>e</w:t>
      </w:r>
      <w:r>
        <w:rPr>
          <w:spacing w:val="1"/>
        </w:rPr>
        <w:t>k</w:t>
      </w:r>
      <w:r>
        <w:rPr>
          <w:spacing w:val="-2"/>
        </w:rPr>
        <w:t>t</w:t>
      </w:r>
      <w:r>
        <w:t>r</w:t>
      </w:r>
      <w:r>
        <w:rPr>
          <w:spacing w:val="1"/>
        </w:rPr>
        <w:t>o</w:t>
      </w:r>
      <w:r>
        <w:rPr>
          <w:spacing w:val="-2"/>
        </w:rPr>
        <w:t>n</w:t>
      </w:r>
      <w:r>
        <w:rPr>
          <w:spacing w:val="3"/>
        </w:rPr>
        <w:t>i</w:t>
      </w:r>
      <w:r>
        <w:rPr>
          <w:spacing w:val="1"/>
        </w:rPr>
        <w:t>c</w:t>
      </w:r>
      <w:r>
        <w:rPr>
          <w:spacing w:val="-4"/>
        </w:rPr>
        <w:t>z</w:t>
      </w:r>
      <w:r>
        <w:rPr>
          <w:spacing w:val="1"/>
        </w:rPr>
        <w:t>n</w:t>
      </w:r>
      <w:r>
        <w:rPr>
          <w:spacing w:val="-4"/>
        </w:rPr>
        <w:t xml:space="preserve">y </w:t>
      </w:r>
      <w:r>
        <w:t>– z częstotliwością raz na pół roku,</w:t>
      </w:r>
    </w:p>
    <w:p w14:paraId="66C3DB3B" w14:textId="77777777" w:rsidR="00B62A16" w:rsidRDefault="00B62A16" w:rsidP="009442F8">
      <w:pPr>
        <w:widowControl w:val="0"/>
        <w:numPr>
          <w:ilvl w:val="0"/>
          <w:numId w:val="58"/>
        </w:numPr>
        <w:autoSpaceDE w:val="0"/>
        <w:autoSpaceDN w:val="0"/>
        <w:adjustRightInd w:val="0"/>
        <w:ind w:right="73"/>
        <w:jc w:val="both"/>
      </w:pPr>
      <w:r>
        <w:rPr>
          <w:w w:val="102"/>
        </w:rPr>
        <w:t xml:space="preserve">zużyte opony </w:t>
      </w:r>
      <w:r>
        <w:t>raz na pół roku.</w:t>
      </w:r>
    </w:p>
    <w:p w14:paraId="02BE6764" w14:textId="76ED9858" w:rsidR="00B62A16" w:rsidRPr="00016AC0" w:rsidRDefault="00B62A16" w:rsidP="009442F8">
      <w:pPr>
        <w:pStyle w:val="Akapitzlist"/>
        <w:widowControl w:val="0"/>
        <w:numPr>
          <w:ilvl w:val="1"/>
          <w:numId w:val="59"/>
        </w:numPr>
        <w:autoSpaceDE w:val="0"/>
        <w:autoSpaceDN w:val="0"/>
        <w:adjustRightInd w:val="0"/>
        <w:ind w:right="73"/>
        <w:jc w:val="both"/>
        <w:rPr>
          <w:color w:val="000000"/>
        </w:rPr>
      </w:pPr>
      <w:r>
        <w:rPr>
          <w:color w:val="000000"/>
        </w:rPr>
        <w:t xml:space="preserve">Odpady budowlano – remontowe -  w formie wystawki z częstotliwością </w:t>
      </w:r>
      <w:r>
        <w:t>raz na pół roku.</w:t>
      </w:r>
    </w:p>
    <w:p w14:paraId="5D910B98" w14:textId="6B3F5004" w:rsidR="00B62A16" w:rsidRPr="00016AC0" w:rsidRDefault="00B62A16" w:rsidP="00016AC0">
      <w:pPr>
        <w:pStyle w:val="Akapitzlist"/>
        <w:widowControl w:val="0"/>
        <w:numPr>
          <w:ilvl w:val="1"/>
          <w:numId w:val="59"/>
        </w:numPr>
        <w:autoSpaceDE w:val="0"/>
        <w:autoSpaceDN w:val="0"/>
        <w:adjustRightInd w:val="0"/>
        <w:ind w:right="73"/>
        <w:jc w:val="both"/>
        <w:rPr>
          <w:color w:val="000000"/>
        </w:rPr>
      </w:pPr>
      <w:r w:rsidRPr="00016AC0">
        <w:rPr>
          <w:color w:val="000000"/>
          <w:spacing w:val="-2"/>
        </w:rPr>
        <w:t>Pozostałości po segregacji odpadów (</w:t>
      </w:r>
      <w:r w:rsidRPr="00016AC0">
        <w:rPr>
          <w:color w:val="000000"/>
          <w:spacing w:val="3"/>
        </w:rPr>
        <w:t>zm</w:t>
      </w:r>
      <w:r w:rsidRPr="00016AC0">
        <w:rPr>
          <w:color w:val="000000"/>
        </w:rPr>
        <w:t>i</w:t>
      </w:r>
      <w:r w:rsidRPr="00016AC0">
        <w:rPr>
          <w:color w:val="000000"/>
          <w:spacing w:val="-2"/>
        </w:rPr>
        <w:t>e</w:t>
      </w:r>
      <w:r w:rsidRPr="00016AC0">
        <w:rPr>
          <w:color w:val="000000"/>
          <w:spacing w:val="1"/>
        </w:rPr>
        <w:t>s</w:t>
      </w:r>
      <w:r w:rsidRPr="00016AC0">
        <w:rPr>
          <w:color w:val="000000"/>
          <w:spacing w:val="-4"/>
        </w:rPr>
        <w:t>z</w:t>
      </w:r>
      <w:r w:rsidRPr="00016AC0">
        <w:rPr>
          <w:color w:val="000000"/>
          <w:spacing w:val="1"/>
        </w:rPr>
        <w:t>an</w:t>
      </w:r>
      <w:r w:rsidRPr="00016AC0">
        <w:rPr>
          <w:color w:val="000000"/>
        </w:rPr>
        <w:t>e</w:t>
      </w:r>
      <w:r w:rsidRPr="00016AC0">
        <w:rPr>
          <w:color w:val="000000"/>
          <w:spacing w:val="1"/>
        </w:rPr>
        <w:t xml:space="preserve"> </w:t>
      </w:r>
      <w:r w:rsidRPr="00016AC0">
        <w:rPr>
          <w:color w:val="000000"/>
          <w:spacing w:val="-2"/>
        </w:rPr>
        <w:t>o</w:t>
      </w:r>
      <w:r w:rsidRPr="00016AC0">
        <w:rPr>
          <w:color w:val="000000"/>
          <w:spacing w:val="1"/>
        </w:rPr>
        <w:t>dp</w:t>
      </w:r>
      <w:r w:rsidRPr="00016AC0">
        <w:rPr>
          <w:color w:val="000000"/>
          <w:spacing w:val="-2"/>
        </w:rPr>
        <w:t>a</w:t>
      </w:r>
      <w:r w:rsidRPr="00016AC0">
        <w:rPr>
          <w:color w:val="000000"/>
          <w:spacing w:val="1"/>
        </w:rPr>
        <w:t>d</w:t>
      </w:r>
      <w:r w:rsidRPr="00016AC0">
        <w:rPr>
          <w:color w:val="000000"/>
        </w:rPr>
        <w:t>y</w:t>
      </w:r>
      <w:r w:rsidRPr="00016AC0">
        <w:rPr>
          <w:color w:val="000000"/>
          <w:spacing w:val="-1"/>
        </w:rPr>
        <w:t xml:space="preserve">  </w:t>
      </w:r>
      <w:r w:rsidRPr="00016AC0">
        <w:rPr>
          <w:color w:val="000000"/>
          <w:spacing w:val="3"/>
        </w:rPr>
        <w:t>k</w:t>
      </w:r>
      <w:r w:rsidRPr="00016AC0">
        <w:rPr>
          <w:color w:val="000000"/>
          <w:spacing w:val="-4"/>
        </w:rPr>
        <w:t>o</w:t>
      </w:r>
      <w:r w:rsidRPr="00016AC0">
        <w:rPr>
          <w:color w:val="000000"/>
          <w:spacing w:val="1"/>
        </w:rPr>
        <w:t>mun</w:t>
      </w:r>
      <w:r w:rsidRPr="00016AC0">
        <w:rPr>
          <w:color w:val="000000"/>
          <w:spacing w:val="-2"/>
        </w:rPr>
        <w:t>a</w:t>
      </w:r>
      <w:r w:rsidRPr="00016AC0">
        <w:rPr>
          <w:color w:val="000000"/>
        </w:rPr>
        <w:t>l</w:t>
      </w:r>
      <w:r w:rsidRPr="00016AC0">
        <w:rPr>
          <w:color w:val="000000"/>
          <w:spacing w:val="-2"/>
        </w:rPr>
        <w:t>n</w:t>
      </w:r>
      <w:r w:rsidRPr="00016AC0">
        <w:rPr>
          <w:color w:val="000000"/>
          <w:spacing w:val="1"/>
        </w:rPr>
        <w:t>e)</w:t>
      </w:r>
      <w:r w:rsidRPr="00016AC0">
        <w:rPr>
          <w:color w:val="000000"/>
          <w:spacing w:val="-2"/>
        </w:rPr>
        <w:t xml:space="preserve"> – gromadzone                w pojemnikach</w:t>
      </w:r>
      <w:r w:rsidRPr="00016AC0">
        <w:rPr>
          <w:color w:val="000000"/>
        </w:rPr>
        <w:t xml:space="preserve"> lub workach 120l koloru </w:t>
      </w:r>
      <w:r w:rsidRPr="00016AC0">
        <w:rPr>
          <w:b/>
          <w:color w:val="000000"/>
        </w:rPr>
        <w:t>czarnego</w:t>
      </w:r>
      <w:r w:rsidRPr="00016AC0">
        <w:rPr>
          <w:color w:val="000000"/>
          <w:spacing w:val="-2"/>
        </w:rPr>
        <w:t xml:space="preserve"> z częstotliwością </w:t>
      </w:r>
      <w:r w:rsidRPr="00016AC0">
        <w:rPr>
          <w:spacing w:val="-2"/>
        </w:rPr>
        <w:t xml:space="preserve">raz w miesiącu. </w:t>
      </w:r>
    </w:p>
    <w:p w14:paraId="20769CC4" w14:textId="77777777" w:rsidR="00B62A16" w:rsidRDefault="00B62A16" w:rsidP="009442F8">
      <w:pPr>
        <w:pStyle w:val="Akapitzlist"/>
        <w:widowControl w:val="0"/>
        <w:numPr>
          <w:ilvl w:val="1"/>
          <w:numId w:val="59"/>
        </w:numPr>
        <w:autoSpaceDE w:val="0"/>
        <w:autoSpaceDN w:val="0"/>
        <w:adjustRightInd w:val="0"/>
        <w:jc w:val="both"/>
        <w:rPr>
          <w:color w:val="000000"/>
        </w:rPr>
      </w:pPr>
      <w:r>
        <w:rPr>
          <w:color w:val="000000"/>
        </w:rPr>
        <w:t>Odpady gromadzone w Gminnym Punkcie Selektywnej Zbiórki Odpadów Komunalnych – według potrzeb na telefoniczne zawiadomienie Zamawiającego.</w:t>
      </w:r>
    </w:p>
    <w:p w14:paraId="0168CDD2" w14:textId="77777777" w:rsidR="00B62A16" w:rsidRDefault="00B62A16" w:rsidP="00B62A16">
      <w:pPr>
        <w:widowControl w:val="0"/>
        <w:autoSpaceDE w:val="0"/>
        <w:autoSpaceDN w:val="0"/>
        <w:adjustRightInd w:val="0"/>
        <w:ind w:left="720"/>
        <w:rPr>
          <w:color w:val="000000"/>
          <w:spacing w:val="-2"/>
        </w:rPr>
      </w:pPr>
    </w:p>
    <w:p w14:paraId="2CAC90C3" w14:textId="66924E9E" w:rsidR="00B62A16" w:rsidRDefault="00B62A16" w:rsidP="00B62A16">
      <w:pPr>
        <w:widowControl w:val="0"/>
        <w:autoSpaceDE w:val="0"/>
        <w:autoSpaceDN w:val="0"/>
        <w:adjustRightInd w:val="0"/>
        <w:spacing w:after="120"/>
        <w:ind w:right="66"/>
        <w:jc w:val="both"/>
      </w:pPr>
      <w:r>
        <w:rPr>
          <w:color w:val="000000"/>
          <w:spacing w:val="-2"/>
        </w:rPr>
        <w:t xml:space="preserve">3. Wykonawca jest zobowiązany do zapewnienia właścicielom nieruchomości zamieszkałych, domków letniskowych oraz innych nieruchomości wykorzystywanych na cele rekreacyjno-wypoczynkowe worków do  selektywnej zbiórki odpadów segregowanych „u źródła” </w:t>
      </w:r>
      <w:r>
        <w:rPr>
          <w:spacing w:val="-2"/>
        </w:rPr>
        <w:t xml:space="preserve">w kolorach wskazanych w punkcie 2. </w:t>
      </w:r>
      <w:r>
        <w:rPr>
          <w:spacing w:val="6"/>
        </w:rPr>
        <w:t xml:space="preserve">Pierwsza dostawa </w:t>
      </w:r>
      <w:r>
        <w:rPr>
          <w:spacing w:val="8"/>
        </w:rPr>
        <w:t>w</w:t>
      </w:r>
      <w:r>
        <w:rPr>
          <w:spacing w:val="-2"/>
        </w:rPr>
        <w:t>ork</w:t>
      </w:r>
      <w:r>
        <w:rPr>
          <w:spacing w:val="1"/>
        </w:rPr>
        <w:t>ów</w:t>
      </w:r>
      <w:r>
        <w:rPr>
          <w:spacing w:val="44"/>
        </w:rPr>
        <w:t xml:space="preserve"> wraz z harmonogramem </w:t>
      </w:r>
      <w:r>
        <w:rPr>
          <w:spacing w:val="3"/>
        </w:rPr>
        <w:t>m</w:t>
      </w:r>
      <w:r>
        <w:rPr>
          <w:spacing w:val="-2"/>
        </w:rPr>
        <w:t>u</w:t>
      </w:r>
      <w:r>
        <w:rPr>
          <w:spacing w:val="1"/>
        </w:rPr>
        <w:t>s</w:t>
      </w:r>
      <w:r>
        <w:rPr>
          <w:spacing w:val="-2"/>
        </w:rPr>
        <w:t>i</w:t>
      </w:r>
      <w:r>
        <w:rPr>
          <w:spacing w:val="46"/>
        </w:rPr>
        <w:t xml:space="preserve"> </w:t>
      </w:r>
      <w:r>
        <w:rPr>
          <w:spacing w:val="-2"/>
        </w:rPr>
        <w:t>nastąpić</w:t>
      </w:r>
      <w:r>
        <w:rPr>
          <w:spacing w:val="48"/>
        </w:rPr>
        <w:t xml:space="preserve"> </w:t>
      </w:r>
      <w:r>
        <w:t xml:space="preserve">do 5 stycznia </w:t>
      </w:r>
      <w:r w:rsidRPr="00016AC0">
        <w:t>2022</w:t>
      </w:r>
      <w:r>
        <w:t xml:space="preserve"> roku (min. po 5 szt. worków każdego koloru),</w:t>
      </w:r>
      <w:r>
        <w:rPr>
          <w:color w:val="FF0000"/>
        </w:rPr>
        <w:t xml:space="preserve"> </w:t>
      </w:r>
      <w:r>
        <w:rPr>
          <w:color w:val="000000"/>
        </w:rPr>
        <w:t>a</w:t>
      </w:r>
      <w:r>
        <w:rPr>
          <w:color w:val="000000"/>
          <w:spacing w:val="4"/>
        </w:rPr>
        <w:t xml:space="preserve"> </w:t>
      </w:r>
      <w:r>
        <w:rPr>
          <w:color w:val="000000"/>
          <w:spacing w:val="1"/>
        </w:rPr>
        <w:t>na</w:t>
      </w:r>
      <w:r>
        <w:rPr>
          <w:color w:val="000000"/>
          <w:spacing w:val="-4"/>
        </w:rPr>
        <w:t>s</w:t>
      </w:r>
      <w:r>
        <w:rPr>
          <w:color w:val="000000"/>
          <w:spacing w:val="3"/>
        </w:rPr>
        <w:t>t</w:t>
      </w:r>
      <w:r>
        <w:rPr>
          <w:color w:val="000000"/>
          <w:spacing w:val="-2"/>
        </w:rPr>
        <w:t>ę</w:t>
      </w:r>
      <w:r>
        <w:rPr>
          <w:color w:val="000000"/>
          <w:spacing w:val="1"/>
        </w:rPr>
        <w:t>p</w:t>
      </w:r>
      <w:r>
        <w:rPr>
          <w:color w:val="000000"/>
          <w:spacing w:val="-2"/>
        </w:rPr>
        <w:t>n</w:t>
      </w:r>
      <w:r>
        <w:rPr>
          <w:color w:val="000000"/>
        </w:rPr>
        <w:t>ie</w:t>
      </w:r>
      <w:r>
        <w:rPr>
          <w:color w:val="000000"/>
          <w:spacing w:val="4"/>
        </w:rPr>
        <w:t xml:space="preserve"> </w:t>
      </w:r>
      <w:r>
        <w:rPr>
          <w:color w:val="000000"/>
          <w:spacing w:val="-2"/>
        </w:rPr>
        <w:t>p</w:t>
      </w:r>
      <w:r>
        <w:rPr>
          <w:color w:val="000000"/>
        </w:rPr>
        <w:t>r</w:t>
      </w:r>
      <w:r>
        <w:rPr>
          <w:color w:val="000000"/>
          <w:spacing w:val="1"/>
        </w:rPr>
        <w:t>z</w:t>
      </w:r>
      <w:r>
        <w:rPr>
          <w:color w:val="000000"/>
        </w:rPr>
        <w:t xml:space="preserve">y </w:t>
      </w:r>
      <w:r>
        <w:rPr>
          <w:color w:val="000000"/>
          <w:spacing w:val="1"/>
        </w:rPr>
        <w:t>ka</w:t>
      </w:r>
      <w:r>
        <w:rPr>
          <w:color w:val="000000"/>
          <w:spacing w:val="-2"/>
        </w:rPr>
        <w:t>ż</w:t>
      </w:r>
      <w:r>
        <w:rPr>
          <w:color w:val="000000"/>
          <w:spacing w:val="3"/>
        </w:rPr>
        <w:t>d</w:t>
      </w:r>
      <w:r>
        <w:rPr>
          <w:color w:val="000000"/>
          <w:spacing w:val="-7"/>
        </w:rPr>
        <w:t>y</w:t>
      </w:r>
      <w:r>
        <w:rPr>
          <w:color w:val="000000"/>
        </w:rPr>
        <w:t>m</w:t>
      </w:r>
      <w:r>
        <w:rPr>
          <w:color w:val="000000"/>
          <w:spacing w:val="10"/>
        </w:rPr>
        <w:t xml:space="preserve"> </w:t>
      </w:r>
      <w:r>
        <w:rPr>
          <w:color w:val="000000"/>
          <w:spacing w:val="-2"/>
        </w:rPr>
        <w:t>o</w:t>
      </w:r>
      <w:r>
        <w:rPr>
          <w:color w:val="000000"/>
          <w:spacing w:val="1"/>
        </w:rPr>
        <w:t>d</w:t>
      </w:r>
      <w:r>
        <w:rPr>
          <w:color w:val="000000"/>
          <w:spacing w:val="-2"/>
        </w:rPr>
        <w:t>b</w:t>
      </w:r>
      <w:r>
        <w:rPr>
          <w:color w:val="000000"/>
        </w:rPr>
        <w:t>i</w:t>
      </w:r>
      <w:r>
        <w:rPr>
          <w:color w:val="000000"/>
          <w:spacing w:val="1"/>
        </w:rPr>
        <w:t>o</w:t>
      </w:r>
      <w:r>
        <w:rPr>
          <w:color w:val="000000"/>
        </w:rPr>
        <w:t>r</w:t>
      </w:r>
      <w:r>
        <w:rPr>
          <w:color w:val="000000"/>
          <w:spacing w:val="-2"/>
        </w:rPr>
        <w:t>z</w:t>
      </w:r>
      <w:r>
        <w:rPr>
          <w:color w:val="000000"/>
        </w:rPr>
        <w:t>e</w:t>
      </w:r>
      <w:r>
        <w:rPr>
          <w:color w:val="000000"/>
          <w:spacing w:val="4"/>
        </w:rPr>
        <w:t xml:space="preserve"> </w:t>
      </w:r>
      <w:r>
        <w:rPr>
          <w:color w:val="000000"/>
          <w:spacing w:val="-2"/>
          <w:w w:val="102"/>
        </w:rPr>
        <w:t>o</w:t>
      </w:r>
      <w:r>
        <w:rPr>
          <w:color w:val="000000"/>
          <w:spacing w:val="1"/>
          <w:w w:val="102"/>
        </w:rPr>
        <w:t>d</w:t>
      </w:r>
      <w:r>
        <w:rPr>
          <w:color w:val="000000"/>
          <w:spacing w:val="-2"/>
          <w:w w:val="102"/>
        </w:rPr>
        <w:t>p</w:t>
      </w:r>
      <w:r>
        <w:rPr>
          <w:color w:val="000000"/>
          <w:spacing w:val="1"/>
          <w:w w:val="102"/>
        </w:rPr>
        <w:t>a</w:t>
      </w:r>
      <w:r>
        <w:rPr>
          <w:color w:val="000000"/>
          <w:spacing w:val="-2"/>
          <w:w w:val="102"/>
        </w:rPr>
        <w:t>dó</w:t>
      </w:r>
      <w:r>
        <w:rPr>
          <w:color w:val="000000"/>
          <w:spacing w:val="-1"/>
          <w:w w:val="102"/>
        </w:rPr>
        <w:t>w</w:t>
      </w:r>
      <w:r>
        <w:rPr>
          <w:color w:val="000000"/>
          <w:w w:val="102"/>
        </w:rPr>
        <w:t xml:space="preserve">. </w:t>
      </w:r>
      <w:r>
        <w:t xml:space="preserve">Wykonawca przy każdorazowym odbiorze odpadów pozostawi worki  w ilości odpowiadającej odebranym workom. Na uzasadniony wniosek właściciela nieruchomości wykonawca zwiększa ilość przekazanych worków. Dodatkowo wykonawca </w:t>
      </w:r>
      <w:r>
        <w:lastRenderedPageBreak/>
        <w:t>pozostawi w siedzibie Urzędu Gminy comiesięcznie po pięćdziesiąt worków każdego koloru dostępnych dla właścicieli nieruchomości zamieszkałych, domków letniskowych oraz nieruchomości wykorzystywanych na cele rekreacyjno-wypoczynkowe zlokalizowanych na terenie  Gminy Ruda Maleniecka.</w:t>
      </w:r>
    </w:p>
    <w:p w14:paraId="733A4767" w14:textId="77777777" w:rsidR="00B62A16" w:rsidRDefault="00B62A16" w:rsidP="00B62A16">
      <w:pPr>
        <w:widowControl w:val="0"/>
        <w:autoSpaceDE w:val="0"/>
        <w:autoSpaceDN w:val="0"/>
        <w:adjustRightInd w:val="0"/>
        <w:spacing w:after="120"/>
        <w:ind w:right="66"/>
        <w:jc w:val="both"/>
        <w:rPr>
          <w:spacing w:val="-2"/>
        </w:rPr>
      </w:pPr>
      <w:r>
        <w:rPr>
          <w:spacing w:val="-2"/>
        </w:rPr>
        <w:t>4. Dopuszcza się umieszczanie przez właścicieli nieruchomości zamieszkałych, właścicieli domków letniskowych oraz nieruchomości wykorzystywanych na cele rekreacyjno- wypoczynkowe nadwyżki odpadów zbieranych selektywnie we własnych workach odpowiadających ustalonej powyżej kolorystyce.</w:t>
      </w:r>
    </w:p>
    <w:p w14:paraId="1DD23976" w14:textId="77777777" w:rsidR="00B62A16" w:rsidRDefault="00B62A16" w:rsidP="00B62A16">
      <w:pPr>
        <w:widowControl w:val="0"/>
        <w:autoSpaceDE w:val="0"/>
        <w:autoSpaceDN w:val="0"/>
        <w:adjustRightInd w:val="0"/>
        <w:spacing w:after="120"/>
        <w:ind w:right="66"/>
        <w:jc w:val="both"/>
      </w:pPr>
      <w:r>
        <w:t xml:space="preserve">5. </w:t>
      </w:r>
      <w:r>
        <w:rPr>
          <w:spacing w:val="8"/>
        </w:rPr>
        <w:t>W</w:t>
      </w:r>
      <w:r>
        <w:rPr>
          <w:spacing w:val="-7"/>
        </w:rPr>
        <w:t>y</w:t>
      </w:r>
      <w:r>
        <w:rPr>
          <w:spacing w:val="1"/>
        </w:rPr>
        <w:t>k</w:t>
      </w:r>
      <w:r>
        <w:rPr>
          <w:spacing w:val="-2"/>
        </w:rPr>
        <w:t>o</w:t>
      </w:r>
      <w:r>
        <w:rPr>
          <w:spacing w:val="1"/>
        </w:rPr>
        <w:t>n</w:t>
      </w:r>
      <w:r>
        <w:rPr>
          <w:spacing w:val="-2"/>
        </w:rPr>
        <w:t>a</w:t>
      </w:r>
      <w:r>
        <w:rPr>
          <w:spacing w:val="-1"/>
        </w:rPr>
        <w:t>w</w:t>
      </w:r>
      <w:r>
        <w:rPr>
          <w:spacing w:val="-2"/>
        </w:rPr>
        <w:t>c</w:t>
      </w:r>
      <w:r>
        <w:t xml:space="preserve">a </w:t>
      </w:r>
      <w:r>
        <w:rPr>
          <w:spacing w:val="5"/>
        </w:rPr>
        <w:t xml:space="preserve"> </w:t>
      </w:r>
      <w:r>
        <w:rPr>
          <w:spacing w:val="3"/>
        </w:rPr>
        <w:t>m</w:t>
      </w:r>
      <w:r>
        <w:t xml:space="preserve">a </w:t>
      </w:r>
      <w:r>
        <w:rPr>
          <w:spacing w:val="2"/>
        </w:rPr>
        <w:t xml:space="preserve"> </w:t>
      </w:r>
      <w:r>
        <w:t>r</w:t>
      </w:r>
      <w:r>
        <w:rPr>
          <w:spacing w:val="1"/>
        </w:rPr>
        <w:t>ó</w:t>
      </w:r>
      <w:r>
        <w:rPr>
          <w:spacing w:val="-4"/>
        </w:rPr>
        <w:t>w</w:t>
      </w:r>
      <w:r>
        <w:rPr>
          <w:spacing w:val="1"/>
        </w:rPr>
        <w:t>n</w:t>
      </w:r>
      <w:r>
        <w:t>i</w:t>
      </w:r>
      <w:r>
        <w:rPr>
          <w:spacing w:val="1"/>
        </w:rPr>
        <w:t>e</w:t>
      </w:r>
      <w:r>
        <w:t xml:space="preserve">ż  </w:t>
      </w:r>
      <w:r>
        <w:rPr>
          <w:spacing w:val="-2"/>
        </w:rPr>
        <w:t>o</w:t>
      </w:r>
      <w:r>
        <w:rPr>
          <w:spacing w:val="1"/>
        </w:rPr>
        <w:t>b</w:t>
      </w:r>
      <w:r>
        <w:rPr>
          <w:spacing w:val="3"/>
        </w:rPr>
        <w:t>o</w:t>
      </w:r>
      <w:r>
        <w:rPr>
          <w:spacing w:val="-4"/>
        </w:rPr>
        <w:t>w</w:t>
      </w:r>
      <w:r>
        <w:t>i</w:t>
      </w:r>
      <w:r>
        <w:rPr>
          <w:spacing w:val="1"/>
        </w:rPr>
        <w:t>ą</w:t>
      </w:r>
      <w:r>
        <w:rPr>
          <w:spacing w:val="-2"/>
        </w:rPr>
        <w:t>ze</w:t>
      </w:r>
      <w:r>
        <w:t xml:space="preserve">k </w:t>
      </w:r>
      <w:r>
        <w:rPr>
          <w:spacing w:val="6"/>
        </w:rPr>
        <w:t xml:space="preserve"> nieodpłatnego </w:t>
      </w:r>
      <w:r>
        <w:rPr>
          <w:spacing w:val="-2"/>
        </w:rPr>
        <w:t>z</w:t>
      </w:r>
      <w:r>
        <w:rPr>
          <w:spacing w:val="1"/>
        </w:rPr>
        <w:t>a</w:t>
      </w:r>
      <w:r>
        <w:rPr>
          <w:spacing w:val="-2"/>
        </w:rPr>
        <w:t>p</w:t>
      </w:r>
      <w:r>
        <w:rPr>
          <w:spacing w:val="3"/>
        </w:rPr>
        <w:t>e</w:t>
      </w:r>
      <w:r>
        <w:rPr>
          <w:spacing w:val="-4"/>
        </w:rPr>
        <w:t>w</w:t>
      </w:r>
      <w:r>
        <w:rPr>
          <w:spacing w:val="1"/>
        </w:rPr>
        <w:t>n</w:t>
      </w:r>
      <w:r>
        <w:t>i</w:t>
      </w:r>
      <w:r>
        <w:rPr>
          <w:spacing w:val="1"/>
        </w:rPr>
        <w:t>en</w:t>
      </w:r>
      <w:r>
        <w:t xml:space="preserve">ia </w:t>
      </w:r>
      <w:r>
        <w:rPr>
          <w:spacing w:val="3"/>
        </w:rPr>
        <w:t xml:space="preserve"> </w:t>
      </w:r>
      <w:r>
        <w:rPr>
          <w:spacing w:val="-4"/>
        </w:rPr>
        <w:t>w</w:t>
      </w:r>
      <w:r>
        <w:t>ł</w:t>
      </w:r>
      <w:r>
        <w:rPr>
          <w:spacing w:val="1"/>
        </w:rPr>
        <w:t>aśc</w:t>
      </w:r>
      <w:r>
        <w:t>i</w:t>
      </w:r>
      <w:r>
        <w:rPr>
          <w:spacing w:val="-2"/>
        </w:rPr>
        <w:t>c</w:t>
      </w:r>
      <w:r>
        <w:t>i</w:t>
      </w:r>
      <w:r>
        <w:rPr>
          <w:spacing w:val="1"/>
        </w:rPr>
        <w:t>e</w:t>
      </w:r>
      <w:r>
        <w:t>l</w:t>
      </w:r>
      <w:r>
        <w:rPr>
          <w:spacing w:val="-2"/>
        </w:rPr>
        <w:t>o</w:t>
      </w:r>
      <w:r>
        <w:t xml:space="preserve">m </w:t>
      </w:r>
      <w:r>
        <w:rPr>
          <w:spacing w:val="5"/>
        </w:rPr>
        <w:t xml:space="preserve"> </w:t>
      </w:r>
      <w:r>
        <w:rPr>
          <w:spacing w:val="-2"/>
        </w:rPr>
        <w:t>n</w:t>
      </w:r>
      <w:r>
        <w:t>i</w:t>
      </w:r>
      <w:r>
        <w:rPr>
          <w:spacing w:val="1"/>
        </w:rPr>
        <w:t>e</w:t>
      </w:r>
      <w:r>
        <w:rPr>
          <w:spacing w:val="-2"/>
        </w:rPr>
        <w:t>r</w:t>
      </w:r>
      <w:r>
        <w:rPr>
          <w:spacing w:val="1"/>
        </w:rPr>
        <w:t>uc</w:t>
      </w:r>
      <w:r>
        <w:rPr>
          <w:spacing w:val="-2"/>
        </w:rPr>
        <w:t>ho</w:t>
      </w:r>
      <w:r>
        <w:rPr>
          <w:spacing w:val="3"/>
        </w:rPr>
        <w:t>m</w:t>
      </w:r>
      <w:r>
        <w:rPr>
          <w:spacing w:val="-2"/>
        </w:rPr>
        <w:t>o</w:t>
      </w:r>
      <w:r>
        <w:rPr>
          <w:spacing w:val="1"/>
        </w:rPr>
        <w:t>ś</w:t>
      </w:r>
      <w:r>
        <w:rPr>
          <w:spacing w:val="-2"/>
        </w:rPr>
        <w:t>c</w:t>
      </w:r>
      <w:r>
        <w:t xml:space="preserve">i </w:t>
      </w:r>
      <w:r>
        <w:rPr>
          <w:spacing w:val="3"/>
        </w:rPr>
        <w:t xml:space="preserve"> </w:t>
      </w:r>
      <w:r>
        <w:rPr>
          <w:spacing w:val="3"/>
          <w:w w:val="102"/>
        </w:rPr>
        <w:t>worków</w:t>
      </w:r>
      <w:r>
        <w:t xml:space="preserve"> </w:t>
      </w:r>
      <w:r>
        <w:rPr>
          <w:spacing w:val="4"/>
        </w:rPr>
        <w:t xml:space="preserve"> </w:t>
      </w:r>
      <w:r>
        <w:rPr>
          <w:spacing w:val="1"/>
        </w:rPr>
        <w:t>n</w:t>
      </w:r>
      <w:r>
        <w:t xml:space="preserve">a </w:t>
      </w:r>
      <w:r>
        <w:rPr>
          <w:spacing w:val="2"/>
        </w:rPr>
        <w:t xml:space="preserve"> </w:t>
      </w:r>
      <w:r>
        <w:t>pozostałości z sortowania  (zmieszane odpady komunalne)                   w przypadku gdy nieruchomość nie jest wyposażona w pojemnik na te odpady. Obowiązuje tu również zasada wskazana w ust. 3 tego paragrafu.</w:t>
      </w:r>
    </w:p>
    <w:p w14:paraId="24F3297A" w14:textId="77777777" w:rsidR="00B62A16" w:rsidRDefault="00B62A16" w:rsidP="00B62A16">
      <w:pPr>
        <w:widowControl w:val="0"/>
        <w:autoSpaceDE w:val="0"/>
        <w:autoSpaceDN w:val="0"/>
        <w:adjustRightInd w:val="0"/>
        <w:spacing w:after="120"/>
        <w:jc w:val="both"/>
        <w:rPr>
          <w:spacing w:val="-2"/>
        </w:rPr>
      </w:pPr>
      <w:r>
        <w:rPr>
          <w:spacing w:val="-2"/>
        </w:rPr>
        <w:t>6. Dopuszcza się umieszczanie przez właścicieli nieruchomości zamieszkałych</w:t>
      </w:r>
      <w:r>
        <w:rPr>
          <w:color w:val="000000"/>
          <w:spacing w:val="-2"/>
        </w:rPr>
        <w:t xml:space="preserve"> domków letniskowych oraz innych nieruchomości wykorzystywanych na cele rekreacyjno-wypoczynkowe</w:t>
      </w:r>
      <w:r>
        <w:rPr>
          <w:spacing w:val="-2"/>
        </w:rPr>
        <w:t xml:space="preserve"> nadwyżki pozostałości z segregacji odpadów (zmieszanych odpadów komunalnych) w workach w kolorze czarnym bez oznaczeń firmy odbierającej odpady, bądź odpadowych workach np. po nawozie, cemencie, </w:t>
      </w:r>
      <w:proofErr w:type="spellStart"/>
      <w:r>
        <w:rPr>
          <w:spacing w:val="-2"/>
        </w:rPr>
        <w:t>ekogroszku</w:t>
      </w:r>
      <w:proofErr w:type="spellEnd"/>
      <w:r>
        <w:rPr>
          <w:spacing w:val="-2"/>
        </w:rPr>
        <w:t xml:space="preserve"> itp. Niedopuszczalne jest umieszczanie tychże odpadów w workach o ustalonej kolorystyce na odpady segregowane.</w:t>
      </w:r>
    </w:p>
    <w:p w14:paraId="1F8AFD59" w14:textId="77777777" w:rsidR="00B62A16" w:rsidRDefault="00B62A16" w:rsidP="00B62A16">
      <w:pPr>
        <w:pStyle w:val="Standard"/>
        <w:autoSpaceDE/>
        <w:adjustRightInd/>
        <w:spacing w:after="120"/>
        <w:jc w:val="both"/>
        <w:rPr>
          <w:rFonts w:eastAsia="Verdana-Bold"/>
          <w:sz w:val="24"/>
          <w:szCs w:val="24"/>
        </w:rPr>
      </w:pPr>
      <w:r>
        <w:rPr>
          <w:rFonts w:eastAsia="Verdana-Bold"/>
          <w:sz w:val="24"/>
          <w:szCs w:val="24"/>
        </w:rPr>
        <w:t>7. Odbiór odpadów dotyczy odpadów komunalnych wytwarzanych na nieruchomościach zamieszkałych,</w:t>
      </w:r>
      <w:r>
        <w:rPr>
          <w:color w:val="000000"/>
          <w:spacing w:val="-2"/>
          <w:sz w:val="24"/>
          <w:szCs w:val="24"/>
        </w:rPr>
        <w:t xml:space="preserve"> domkach letniskowych oraz innych nieruchomościach wykorzystywanych na cele rekreacyjno-wypoczynkowe</w:t>
      </w:r>
      <w:r>
        <w:rPr>
          <w:rFonts w:eastAsia="Verdana-Bold"/>
          <w:sz w:val="24"/>
          <w:szCs w:val="24"/>
        </w:rPr>
        <w:t>,  obejmuje obszar całej Gminy Ruda Maleniecka.  Wykaz zawierający informacje o obsługiwanych nieruchomościach zamieszkałych zostanie przedstawiony Wykonawcy niezwłocznie po podpisaniu umowy i będzie stanowił załącznik Nr 1 do Umowy.</w:t>
      </w:r>
    </w:p>
    <w:p w14:paraId="3225F282" w14:textId="6A066D2C" w:rsidR="00B62A16" w:rsidRDefault="00B62A16" w:rsidP="00B62A16">
      <w:pPr>
        <w:pStyle w:val="Standard"/>
        <w:autoSpaceDE/>
        <w:adjustRightInd/>
        <w:spacing w:after="120"/>
        <w:jc w:val="both"/>
        <w:rPr>
          <w:sz w:val="24"/>
          <w:szCs w:val="24"/>
        </w:rPr>
      </w:pPr>
      <w:r>
        <w:rPr>
          <w:rFonts w:eastAsia="Verdana-Bold"/>
          <w:sz w:val="24"/>
          <w:szCs w:val="24"/>
        </w:rPr>
        <w:t xml:space="preserve">8. Zamawiający zastrzega, iż wykaz wymieniony w ust. 7  będzie aktualizowany w przypadku zwiększenia lub zmniejszenia liczby obsługiwanych nieruchomości zamieszkałych. </w:t>
      </w:r>
      <w:r w:rsidR="001A1433">
        <w:rPr>
          <w:rFonts w:eastAsia="Verdana-Bold"/>
          <w:sz w:val="24"/>
          <w:szCs w:val="24"/>
        </w:rPr>
        <w:t xml:space="preserve">Zwiększenie lub zmniejszenie liczny obsługiwanych </w:t>
      </w:r>
      <w:r>
        <w:rPr>
          <w:rFonts w:eastAsia="Verdana-Bold"/>
          <w:sz w:val="24"/>
          <w:szCs w:val="24"/>
        </w:rPr>
        <w:t xml:space="preserve">Zmiany w wykazie polegające na zwiększeniu lub zmniejszeniu liczby punktów odbioru odpadów powyżej 10% </w:t>
      </w:r>
      <w:r>
        <w:rPr>
          <w:sz w:val="24"/>
          <w:szCs w:val="24"/>
        </w:rPr>
        <w:t xml:space="preserve">w stosunku do liczby wskazanej </w:t>
      </w:r>
      <w:r w:rsidR="009C31D6">
        <w:rPr>
          <w:sz w:val="24"/>
          <w:szCs w:val="24"/>
        </w:rPr>
        <w:t xml:space="preserve">     </w:t>
      </w:r>
      <w:r>
        <w:rPr>
          <w:sz w:val="24"/>
          <w:szCs w:val="24"/>
        </w:rPr>
        <w:t>w pierwotnym załączniku do umowy spowoduje wprowadzenie zmian do umowy w drodze pisemnego aneksu.</w:t>
      </w:r>
    </w:p>
    <w:p w14:paraId="74D54163" w14:textId="475E5EB8" w:rsidR="00B62A16" w:rsidRDefault="00B62A16" w:rsidP="00B62A16">
      <w:pPr>
        <w:pStyle w:val="Standard"/>
        <w:autoSpaceDE/>
        <w:adjustRightInd/>
        <w:jc w:val="both"/>
        <w:rPr>
          <w:rFonts w:eastAsia="Verdana-Bold"/>
          <w:sz w:val="24"/>
          <w:szCs w:val="24"/>
        </w:rPr>
      </w:pPr>
      <w:r>
        <w:rPr>
          <w:rFonts w:eastAsia="Verdana-Bold"/>
          <w:sz w:val="24"/>
          <w:szCs w:val="24"/>
        </w:rPr>
        <w:t>9. W terminie 7 dni od podpisania umowy Wykonawca  w porozumieniu z Zamawiającym opracuje i przedłoży harmonogram odbioru odpadów z terenu gminy na rok 202</w:t>
      </w:r>
      <w:r w:rsidR="001A1433">
        <w:rPr>
          <w:rFonts w:eastAsia="Verdana-Bold"/>
          <w:sz w:val="24"/>
          <w:szCs w:val="24"/>
        </w:rPr>
        <w:t>2</w:t>
      </w:r>
      <w:r>
        <w:rPr>
          <w:rFonts w:eastAsia="Verdana-Bold"/>
          <w:sz w:val="24"/>
          <w:szCs w:val="24"/>
        </w:rPr>
        <w:t xml:space="preserve"> do akceptacji Zamawiającego.</w:t>
      </w:r>
    </w:p>
    <w:p w14:paraId="343A5CD7" w14:textId="72CDF3A1" w:rsidR="00B62A16" w:rsidRDefault="00B62A16" w:rsidP="00A93EB8">
      <w:pPr>
        <w:widowControl w:val="0"/>
        <w:autoSpaceDE w:val="0"/>
        <w:autoSpaceDN w:val="0"/>
        <w:adjustRightInd w:val="0"/>
        <w:spacing w:after="120"/>
        <w:ind w:right="92"/>
        <w:jc w:val="both"/>
        <w:rPr>
          <w:color w:val="000000" w:themeColor="text1"/>
          <w:spacing w:val="1"/>
        </w:rPr>
      </w:pPr>
      <w:r>
        <w:rPr>
          <w:rFonts w:eastAsia="Verdana-Bold"/>
          <w:b/>
        </w:rPr>
        <w:t>Odbiór odpadów przez</w:t>
      </w:r>
      <w:r>
        <w:rPr>
          <w:rFonts w:eastAsia="Verdana-Bold"/>
        </w:rPr>
        <w:t xml:space="preserve"> </w:t>
      </w:r>
      <w:r>
        <w:rPr>
          <w:b/>
          <w:color w:val="000000" w:themeColor="text1"/>
          <w:spacing w:val="11"/>
        </w:rPr>
        <w:t>W</w:t>
      </w:r>
      <w:r>
        <w:rPr>
          <w:b/>
          <w:color w:val="000000" w:themeColor="text1"/>
          <w:spacing w:val="-9"/>
        </w:rPr>
        <w:t>y</w:t>
      </w:r>
      <w:r>
        <w:rPr>
          <w:b/>
          <w:color w:val="000000" w:themeColor="text1"/>
          <w:spacing w:val="3"/>
        </w:rPr>
        <w:t>k</w:t>
      </w:r>
      <w:r>
        <w:rPr>
          <w:b/>
          <w:color w:val="000000" w:themeColor="text1"/>
          <w:spacing w:val="1"/>
        </w:rPr>
        <w:t>o</w:t>
      </w:r>
      <w:r>
        <w:rPr>
          <w:b/>
          <w:color w:val="000000" w:themeColor="text1"/>
          <w:spacing w:val="-2"/>
        </w:rPr>
        <w:t>n</w:t>
      </w:r>
      <w:r>
        <w:rPr>
          <w:b/>
          <w:color w:val="000000" w:themeColor="text1"/>
          <w:spacing w:val="1"/>
        </w:rPr>
        <w:t>a</w:t>
      </w:r>
      <w:r>
        <w:rPr>
          <w:b/>
          <w:color w:val="000000" w:themeColor="text1"/>
          <w:spacing w:val="-4"/>
        </w:rPr>
        <w:t>w</w:t>
      </w:r>
      <w:r>
        <w:rPr>
          <w:b/>
          <w:color w:val="000000" w:themeColor="text1"/>
          <w:spacing w:val="1"/>
        </w:rPr>
        <w:t>c</w:t>
      </w:r>
      <w:r>
        <w:rPr>
          <w:b/>
          <w:color w:val="000000" w:themeColor="text1"/>
        </w:rPr>
        <w:t>ę</w:t>
      </w:r>
      <w:r>
        <w:rPr>
          <w:b/>
          <w:color w:val="000000" w:themeColor="text1"/>
          <w:spacing w:val="4"/>
        </w:rPr>
        <w:t xml:space="preserve"> </w:t>
      </w:r>
      <w:r>
        <w:rPr>
          <w:b/>
          <w:color w:val="000000" w:themeColor="text1"/>
          <w:spacing w:val="1"/>
        </w:rPr>
        <w:t>mus</w:t>
      </w:r>
      <w:r>
        <w:rPr>
          <w:b/>
          <w:color w:val="000000" w:themeColor="text1"/>
        </w:rPr>
        <w:t xml:space="preserve">i </w:t>
      </w:r>
      <w:r>
        <w:rPr>
          <w:b/>
          <w:color w:val="000000" w:themeColor="text1"/>
          <w:spacing w:val="1"/>
        </w:rPr>
        <w:t>od</w:t>
      </w:r>
      <w:r>
        <w:rPr>
          <w:b/>
          <w:color w:val="000000" w:themeColor="text1"/>
          <w:spacing w:val="-2"/>
        </w:rPr>
        <w:t>by</w:t>
      </w:r>
      <w:r>
        <w:rPr>
          <w:b/>
          <w:color w:val="000000" w:themeColor="text1"/>
          <w:spacing w:val="-4"/>
        </w:rPr>
        <w:t>w</w:t>
      </w:r>
      <w:r>
        <w:rPr>
          <w:b/>
          <w:color w:val="000000" w:themeColor="text1"/>
          <w:spacing w:val="1"/>
        </w:rPr>
        <w:t>a</w:t>
      </w:r>
      <w:r>
        <w:rPr>
          <w:b/>
          <w:color w:val="000000" w:themeColor="text1"/>
        </w:rPr>
        <w:t>ć</w:t>
      </w:r>
      <w:r>
        <w:rPr>
          <w:b/>
          <w:color w:val="000000" w:themeColor="text1"/>
          <w:spacing w:val="4"/>
        </w:rPr>
        <w:t xml:space="preserve"> </w:t>
      </w:r>
      <w:r>
        <w:rPr>
          <w:b/>
          <w:color w:val="000000" w:themeColor="text1"/>
          <w:spacing w:val="-2"/>
        </w:rPr>
        <w:t>o</w:t>
      </w:r>
      <w:r>
        <w:rPr>
          <w:b/>
          <w:color w:val="000000" w:themeColor="text1"/>
        </w:rPr>
        <w:t>d</w:t>
      </w:r>
      <w:r>
        <w:rPr>
          <w:b/>
          <w:color w:val="000000" w:themeColor="text1"/>
          <w:spacing w:val="4"/>
        </w:rPr>
        <w:t xml:space="preserve"> </w:t>
      </w:r>
      <w:r>
        <w:rPr>
          <w:b/>
          <w:color w:val="000000" w:themeColor="text1"/>
          <w:spacing w:val="1"/>
        </w:rPr>
        <w:t>po</w:t>
      </w:r>
      <w:r>
        <w:rPr>
          <w:b/>
          <w:color w:val="000000" w:themeColor="text1"/>
          <w:spacing w:val="-4"/>
        </w:rPr>
        <w:t>n</w:t>
      </w:r>
      <w:r>
        <w:rPr>
          <w:b/>
          <w:color w:val="000000" w:themeColor="text1"/>
          <w:spacing w:val="3"/>
        </w:rPr>
        <w:t>i</w:t>
      </w:r>
      <w:r>
        <w:rPr>
          <w:b/>
          <w:color w:val="000000" w:themeColor="text1"/>
          <w:spacing w:val="-2"/>
        </w:rPr>
        <w:t>e</w:t>
      </w:r>
      <w:r>
        <w:rPr>
          <w:b/>
          <w:color w:val="000000" w:themeColor="text1"/>
          <w:spacing w:val="1"/>
        </w:rPr>
        <w:t>d</w:t>
      </w:r>
      <w:r>
        <w:rPr>
          <w:b/>
          <w:color w:val="000000" w:themeColor="text1"/>
          <w:spacing w:val="-2"/>
        </w:rPr>
        <w:t>z</w:t>
      </w:r>
      <w:r>
        <w:rPr>
          <w:b/>
          <w:color w:val="000000" w:themeColor="text1"/>
        </w:rPr>
        <w:t>i</w:t>
      </w:r>
      <w:r>
        <w:rPr>
          <w:b/>
          <w:color w:val="000000" w:themeColor="text1"/>
          <w:spacing w:val="1"/>
        </w:rPr>
        <w:t>a</w:t>
      </w:r>
      <w:r>
        <w:rPr>
          <w:b/>
          <w:color w:val="000000" w:themeColor="text1"/>
          <w:spacing w:val="-2"/>
        </w:rPr>
        <w:t>ł</w:t>
      </w:r>
      <w:r>
        <w:rPr>
          <w:b/>
          <w:color w:val="000000" w:themeColor="text1"/>
          <w:spacing w:val="3"/>
        </w:rPr>
        <w:t>k</w:t>
      </w:r>
      <w:r>
        <w:rPr>
          <w:b/>
          <w:color w:val="000000" w:themeColor="text1"/>
        </w:rPr>
        <w:t xml:space="preserve">u </w:t>
      </w:r>
      <w:r>
        <w:rPr>
          <w:b/>
          <w:color w:val="000000" w:themeColor="text1"/>
          <w:spacing w:val="1"/>
        </w:rPr>
        <w:t>d</w:t>
      </w:r>
      <w:r>
        <w:rPr>
          <w:b/>
          <w:color w:val="000000" w:themeColor="text1"/>
        </w:rPr>
        <w:t>o</w:t>
      </w:r>
      <w:r>
        <w:rPr>
          <w:b/>
          <w:color w:val="000000" w:themeColor="text1"/>
          <w:spacing w:val="4"/>
        </w:rPr>
        <w:t xml:space="preserve"> </w:t>
      </w:r>
      <w:r>
        <w:rPr>
          <w:b/>
          <w:color w:val="000000" w:themeColor="text1"/>
          <w:spacing w:val="-2"/>
        </w:rPr>
        <w:t>soboty</w:t>
      </w:r>
      <w:r>
        <w:rPr>
          <w:b/>
          <w:color w:val="000000" w:themeColor="text1"/>
          <w:spacing w:val="4"/>
        </w:rPr>
        <w:t xml:space="preserve"> </w:t>
      </w:r>
      <w:r>
        <w:rPr>
          <w:b/>
          <w:color w:val="000000" w:themeColor="text1"/>
        </w:rPr>
        <w:t>w</w:t>
      </w:r>
      <w:r>
        <w:rPr>
          <w:b/>
          <w:color w:val="000000" w:themeColor="text1"/>
          <w:spacing w:val="1"/>
        </w:rPr>
        <w:t xml:space="preserve"> g</w:t>
      </w:r>
      <w:r>
        <w:rPr>
          <w:b/>
          <w:color w:val="000000" w:themeColor="text1"/>
          <w:spacing w:val="-2"/>
        </w:rPr>
        <w:t>o</w:t>
      </w:r>
      <w:r>
        <w:rPr>
          <w:b/>
          <w:color w:val="000000" w:themeColor="text1"/>
          <w:spacing w:val="1"/>
        </w:rPr>
        <w:t>d</w:t>
      </w:r>
      <w:r>
        <w:rPr>
          <w:b/>
          <w:color w:val="000000" w:themeColor="text1"/>
          <w:spacing w:val="-2"/>
        </w:rPr>
        <w:t>z</w:t>
      </w:r>
      <w:r>
        <w:rPr>
          <w:b/>
          <w:color w:val="000000" w:themeColor="text1"/>
        </w:rPr>
        <w:t>i</w:t>
      </w:r>
      <w:r>
        <w:rPr>
          <w:b/>
          <w:color w:val="000000" w:themeColor="text1"/>
          <w:spacing w:val="1"/>
        </w:rPr>
        <w:t>na</w:t>
      </w:r>
      <w:r>
        <w:rPr>
          <w:b/>
          <w:color w:val="000000" w:themeColor="text1"/>
          <w:spacing w:val="-2"/>
        </w:rPr>
        <w:t>c</w:t>
      </w:r>
      <w:r>
        <w:rPr>
          <w:b/>
          <w:color w:val="000000" w:themeColor="text1"/>
        </w:rPr>
        <w:t>h</w:t>
      </w:r>
      <w:r>
        <w:rPr>
          <w:b/>
          <w:color w:val="000000" w:themeColor="text1"/>
          <w:spacing w:val="4"/>
        </w:rPr>
        <w:t xml:space="preserve"> </w:t>
      </w:r>
      <w:r>
        <w:rPr>
          <w:b/>
          <w:color w:val="000000" w:themeColor="text1"/>
          <w:spacing w:val="-2"/>
        </w:rPr>
        <w:t>7:</w:t>
      </w:r>
      <w:r>
        <w:rPr>
          <w:b/>
          <w:color w:val="000000" w:themeColor="text1"/>
          <w:spacing w:val="1"/>
        </w:rPr>
        <w:t>0</w:t>
      </w:r>
      <w:r>
        <w:rPr>
          <w:b/>
          <w:color w:val="000000" w:themeColor="text1"/>
        </w:rPr>
        <w:t>0</w:t>
      </w:r>
      <w:r>
        <w:rPr>
          <w:b/>
          <w:color w:val="000000" w:themeColor="text1"/>
          <w:spacing w:val="4"/>
        </w:rPr>
        <w:t xml:space="preserve"> </w:t>
      </w:r>
      <w:r>
        <w:rPr>
          <w:b/>
          <w:color w:val="000000" w:themeColor="text1"/>
        </w:rPr>
        <w:t>-</w:t>
      </w:r>
      <w:r>
        <w:rPr>
          <w:b/>
          <w:color w:val="000000" w:themeColor="text1"/>
          <w:spacing w:val="1"/>
        </w:rPr>
        <w:t xml:space="preserve"> </w:t>
      </w:r>
      <w:r>
        <w:rPr>
          <w:b/>
          <w:color w:val="000000" w:themeColor="text1"/>
          <w:spacing w:val="1"/>
          <w:w w:val="102"/>
        </w:rPr>
        <w:t>19</w:t>
      </w:r>
      <w:r>
        <w:rPr>
          <w:b/>
          <w:color w:val="000000" w:themeColor="text1"/>
          <w:w w:val="102"/>
        </w:rPr>
        <w:t>:</w:t>
      </w:r>
      <w:r>
        <w:rPr>
          <w:b/>
          <w:color w:val="000000" w:themeColor="text1"/>
          <w:spacing w:val="1"/>
          <w:w w:val="102"/>
        </w:rPr>
        <w:t>0</w:t>
      </w:r>
      <w:r>
        <w:rPr>
          <w:b/>
          <w:color w:val="000000" w:themeColor="text1"/>
          <w:spacing w:val="-4"/>
          <w:w w:val="102"/>
        </w:rPr>
        <w:t>0 z wyłączeniem dni ustawowo wolnych od pracy</w:t>
      </w:r>
      <w:r>
        <w:rPr>
          <w:b/>
          <w:color w:val="000000" w:themeColor="text1"/>
          <w:w w:val="102"/>
        </w:rPr>
        <w:t xml:space="preserve">. Zbiórki muszą zostać zorganizowane w równych odstępach czasu, na co należy zwrócić szczególną uwagę. </w:t>
      </w:r>
      <w:r>
        <w:rPr>
          <w:rFonts w:eastAsia="Verdana-Bold"/>
        </w:rPr>
        <w:t>Harmonogram odbioru odpadów będzie stanowił załącznik nr 2 do niniejszej Umowy.</w:t>
      </w:r>
    </w:p>
    <w:p w14:paraId="3E0870E8" w14:textId="77777777" w:rsidR="00B62A16" w:rsidRDefault="00B62A16" w:rsidP="00B62A16">
      <w:pPr>
        <w:pStyle w:val="Standard"/>
        <w:autoSpaceDE/>
        <w:adjustRightInd/>
        <w:jc w:val="both"/>
        <w:rPr>
          <w:rFonts w:eastAsia="Verdana-Bold"/>
          <w:sz w:val="24"/>
          <w:szCs w:val="24"/>
        </w:rPr>
      </w:pPr>
      <w:r>
        <w:rPr>
          <w:rFonts w:eastAsia="Verdana-Bold"/>
          <w:sz w:val="24"/>
          <w:szCs w:val="24"/>
        </w:rPr>
        <w:t>10. W ramach umowy Wykonawca prowadzi odbiór odpadów zebranych w  pojemnikach                   i workach oraz porządkuje teren w miejscu gromadzenia odpadów w przypadku jego zanieczyszczenia wynikającego z przepełnienia pojemnika lub uszkodzenia worka, nie pozostawiając przy tym zaśmieconego terenu po zbiórce odpadów.</w:t>
      </w:r>
    </w:p>
    <w:p w14:paraId="64E05516" w14:textId="77777777" w:rsidR="00B62A16" w:rsidRDefault="00B62A16" w:rsidP="00B62A16">
      <w:pPr>
        <w:spacing w:after="60"/>
        <w:jc w:val="both"/>
      </w:pPr>
      <w:r>
        <w:rPr>
          <w:b/>
        </w:rPr>
        <w:t xml:space="preserve"> </w:t>
      </w:r>
    </w:p>
    <w:p w14:paraId="0D2D20E9" w14:textId="77777777" w:rsidR="00B62A16" w:rsidRDefault="00B62A16" w:rsidP="00B62A16">
      <w:pPr>
        <w:pStyle w:val="Standard"/>
        <w:autoSpaceDE/>
        <w:adjustRightInd/>
        <w:jc w:val="both"/>
        <w:rPr>
          <w:rFonts w:eastAsia="Verdana-Bold"/>
          <w:sz w:val="24"/>
          <w:szCs w:val="24"/>
        </w:rPr>
      </w:pPr>
      <w:r>
        <w:rPr>
          <w:rFonts w:eastAsia="Verdana-Bold"/>
          <w:sz w:val="24"/>
          <w:szCs w:val="24"/>
        </w:rPr>
        <w:t>11. Obowiązkiem Wykonawcy jest w szczególności:</w:t>
      </w:r>
    </w:p>
    <w:p w14:paraId="17543E0C" w14:textId="77777777" w:rsidR="00B62A16" w:rsidRDefault="00B62A1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terminowa zbiórka i wywóz odpadów;</w:t>
      </w:r>
    </w:p>
    <w:p w14:paraId="15DD1D11" w14:textId="00DDFC6F" w:rsidR="00B62A16" w:rsidRDefault="00B62A1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 xml:space="preserve">dokonywanie przeładunku odpadów na legalnym i przystosowanym do tego miejscu – </w:t>
      </w:r>
      <w:r w:rsidR="006F75CC">
        <w:rPr>
          <w:rFonts w:eastAsia="Verdana-Bold"/>
          <w:sz w:val="24"/>
          <w:szCs w:val="24"/>
        </w:rPr>
        <w:t xml:space="preserve">             </w:t>
      </w:r>
      <w:r>
        <w:rPr>
          <w:rFonts w:eastAsia="Verdana-Bold"/>
          <w:sz w:val="24"/>
          <w:szCs w:val="24"/>
        </w:rPr>
        <w:t>w przypadku gdy odpady są przeładowywane;</w:t>
      </w:r>
    </w:p>
    <w:p w14:paraId="5EB0CC52" w14:textId="16283B48" w:rsidR="00B62A16" w:rsidRPr="002B7F56" w:rsidRDefault="00B62A1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 xml:space="preserve">przekazywanie odpadów do uprawnionego przedsiębiorcy wykonującego działalność </w:t>
      </w:r>
      <w:r w:rsidR="002B6C55">
        <w:rPr>
          <w:rFonts w:eastAsia="Verdana-Bold"/>
          <w:sz w:val="24"/>
          <w:szCs w:val="24"/>
        </w:rPr>
        <w:t xml:space="preserve">              </w:t>
      </w:r>
      <w:r>
        <w:rPr>
          <w:rFonts w:eastAsia="Verdana-Bold"/>
          <w:sz w:val="24"/>
          <w:szCs w:val="24"/>
        </w:rPr>
        <w:t xml:space="preserve">w zakresie odzysku lub unieszkodliwiania odpadów komunalnych </w:t>
      </w:r>
      <w:r>
        <w:rPr>
          <w:sz w:val="24"/>
          <w:szCs w:val="24"/>
        </w:rPr>
        <w:t xml:space="preserve">zgodnie z hierarchią </w:t>
      </w:r>
      <w:r>
        <w:rPr>
          <w:sz w:val="24"/>
          <w:szCs w:val="24"/>
        </w:rPr>
        <w:lastRenderedPageBreak/>
        <w:t xml:space="preserve">sposobów postępowania z odpadami, o której mowa w art. 17 ustawy z dnia 14 grudnia 2012 r. o odpadach </w:t>
      </w:r>
      <w:r w:rsidRPr="00016AC0">
        <w:rPr>
          <w:sz w:val="24"/>
          <w:szCs w:val="24"/>
        </w:rPr>
        <w:t xml:space="preserve">(tj. Dz. U. z 2021 r., poz. 779 ze zm.); </w:t>
      </w:r>
      <w:r>
        <w:rPr>
          <w:color w:val="000000" w:themeColor="text1"/>
          <w:sz w:val="24"/>
          <w:szCs w:val="24"/>
        </w:rPr>
        <w:t>albo zgodnie z obowiązującymi w danym  momencie świadczenia usługi przepisami;</w:t>
      </w:r>
    </w:p>
    <w:p w14:paraId="509CB73B" w14:textId="224BAEA6" w:rsidR="00B62A16" w:rsidRPr="002B7F56" w:rsidRDefault="002B7F56" w:rsidP="009442F8">
      <w:pPr>
        <w:pStyle w:val="Standard"/>
        <w:numPr>
          <w:ilvl w:val="0"/>
          <w:numId w:val="60"/>
        </w:numPr>
        <w:tabs>
          <w:tab w:val="num" w:pos="570"/>
        </w:tabs>
        <w:autoSpaceDE/>
        <w:adjustRightInd/>
        <w:ind w:left="855" w:hanging="285"/>
        <w:jc w:val="both"/>
        <w:rPr>
          <w:rFonts w:eastAsia="Verdana-Bold"/>
          <w:sz w:val="24"/>
          <w:szCs w:val="24"/>
        </w:rPr>
      </w:pPr>
      <w:r w:rsidRPr="002B7F56">
        <w:rPr>
          <w:rFonts w:eastAsia="Verdana-Bold"/>
        </w:rPr>
        <w:t xml:space="preserve">przekazywanie pozostałości z segregacji odpadów (zmieszanych odpadów komunalnych) </w:t>
      </w:r>
      <w:r w:rsidRPr="002B7F56">
        <w:rPr>
          <w:rFonts w:eastAsia="Verdana"/>
        </w:rPr>
        <w:t>do komunalnej lub zastępczej komunalnej</w:t>
      </w:r>
      <w:r w:rsidRPr="002B7F56">
        <w:rPr>
          <w:rStyle w:val="Odwoaniedokomentarza"/>
          <w:sz w:val="24"/>
          <w:szCs w:val="24"/>
        </w:rPr>
        <w:t xml:space="preserve"> i</w:t>
      </w:r>
      <w:r w:rsidRPr="002B7F56">
        <w:rPr>
          <w:rFonts w:eastAsia="Verdana"/>
        </w:rPr>
        <w:t>nstalacji do przetwarzania odpadów komunalnych,</w:t>
      </w:r>
    </w:p>
    <w:p w14:paraId="43C4AABB" w14:textId="77777777" w:rsidR="002B7F56" w:rsidRDefault="002B7F5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niezwłoczne zawiadamianie Zamawiającego o okolicznościach mających niewłaściwy wpływ na prawidłowe wykonywanie usługi w przypadku ich zajścia w tym przede wszystkim niezwłoczne zawiadomienie w przypadku stwierdzenia nieselektywnego zbierania odpadów komunalnych;</w:t>
      </w:r>
    </w:p>
    <w:p w14:paraId="6AD6B34E" w14:textId="77777777" w:rsidR="002B7F56" w:rsidRDefault="002B7F5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 xml:space="preserve">rozliczenie się z wykonywanych usług poprzez przedstawienie wymaganych dokumentów. </w:t>
      </w:r>
    </w:p>
    <w:p w14:paraId="49A99C57" w14:textId="77777777" w:rsidR="002B7F56" w:rsidRDefault="002B7F56" w:rsidP="009442F8">
      <w:pPr>
        <w:pStyle w:val="Standard"/>
        <w:numPr>
          <w:ilvl w:val="0"/>
          <w:numId w:val="60"/>
        </w:numPr>
        <w:tabs>
          <w:tab w:val="num" w:pos="570"/>
        </w:tabs>
        <w:autoSpaceDE/>
        <w:adjustRightInd/>
        <w:ind w:left="855" w:hanging="285"/>
        <w:jc w:val="both"/>
        <w:rPr>
          <w:rFonts w:eastAsia="Verdana-Bold"/>
          <w:sz w:val="24"/>
          <w:szCs w:val="24"/>
        </w:rPr>
      </w:pPr>
      <w:r>
        <w:rPr>
          <w:rFonts w:eastAsia="Verdana-Bold"/>
          <w:sz w:val="24"/>
          <w:szCs w:val="24"/>
        </w:rPr>
        <w:t>utrzymania w należytym stanie sanitarnym i porządkowym narzędzi i urządzeń wykorzystywanych na potrzeby realizacji umowy.</w:t>
      </w:r>
    </w:p>
    <w:p w14:paraId="0ADF89C1" w14:textId="77777777" w:rsidR="002B7F56" w:rsidRDefault="002B7F56" w:rsidP="002B7F56">
      <w:pPr>
        <w:pStyle w:val="Standard"/>
        <w:autoSpaceDE/>
        <w:adjustRightInd/>
        <w:ind w:left="855"/>
        <w:jc w:val="both"/>
        <w:rPr>
          <w:rFonts w:eastAsia="Verdana-Bold"/>
          <w:color w:val="FF0000"/>
          <w:sz w:val="24"/>
          <w:szCs w:val="24"/>
        </w:rPr>
      </w:pPr>
    </w:p>
    <w:p w14:paraId="3CB463EA" w14:textId="5F5EB910" w:rsidR="002B7F56" w:rsidRDefault="002B7F56" w:rsidP="002B7F56">
      <w:pPr>
        <w:widowControl w:val="0"/>
        <w:autoSpaceDE w:val="0"/>
        <w:autoSpaceDN w:val="0"/>
        <w:adjustRightInd w:val="0"/>
        <w:ind w:right="66"/>
        <w:jc w:val="both"/>
        <w:rPr>
          <w:b/>
          <w:color w:val="000000" w:themeColor="text1"/>
        </w:rPr>
      </w:pPr>
      <w:r>
        <w:rPr>
          <w:rFonts w:eastAsia="Verdana-Bold"/>
        </w:rPr>
        <w:t xml:space="preserve">12. </w:t>
      </w:r>
      <w:r>
        <w:rPr>
          <w:b/>
          <w:spacing w:val="1"/>
        </w:rPr>
        <w:t>D</w:t>
      </w:r>
      <w:r>
        <w:rPr>
          <w:b/>
        </w:rPr>
        <w:t xml:space="preserve">o </w:t>
      </w:r>
      <w:r>
        <w:rPr>
          <w:b/>
          <w:spacing w:val="10"/>
        </w:rPr>
        <w:t xml:space="preserve"> </w:t>
      </w:r>
      <w:r>
        <w:rPr>
          <w:b/>
          <w:spacing w:val="1"/>
        </w:rPr>
        <w:t>o</w:t>
      </w:r>
      <w:r>
        <w:rPr>
          <w:b/>
          <w:spacing w:val="-2"/>
        </w:rPr>
        <w:t>b</w:t>
      </w:r>
      <w:r>
        <w:rPr>
          <w:b/>
          <w:spacing w:val="1"/>
        </w:rPr>
        <w:t>o</w:t>
      </w:r>
      <w:r>
        <w:rPr>
          <w:b/>
          <w:spacing w:val="-4"/>
        </w:rPr>
        <w:t>w</w:t>
      </w:r>
      <w:r>
        <w:rPr>
          <w:b/>
          <w:spacing w:val="3"/>
        </w:rPr>
        <w:t>i</w:t>
      </w:r>
      <w:r>
        <w:rPr>
          <w:b/>
          <w:spacing w:val="-2"/>
        </w:rPr>
        <w:t>ąz</w:t>
      </w:r>
      <w:r>
        <w:rPr>
          <w:b/>
          <w:spacing w:val="3"/>
        </w:rPr>
        <w:t>k</w:t>
      </w:r>
      <w:r>
        <w:rPr>
          <w:b/>
          <w:spacing w:val="1"/>
        </w:rPr>
        <w:t>ó</w:t>
      </w:r>
      <w:r>
        <w:rPr>
          <w:b/>
        </w:rPr>
        <w:t xml:space="preserve">w  </w:t>
      </w:r>
      <w:r>
        <w:rPr>
          <w:b/>
          <w:spacing w:val="11"/>
        </w:rPr>
        <w:t>W</w:t>
      </w:r>
      <w:r>
        <w:rPr>
          <w:b/>
          <w:spacing w:val="-9"/>
        </w:rPr>
        <w:t>y</w:t>
      </w:r>
      <w:r>
        <w:rPr>
          <w:b/>
          <w:spacing w:val="3"/>
        </w:rPr>
        <w:t>k</w:t>
      </w:r>
      <w:r>
        <w:rPr>
          <w:b/>
          <w:spacing w:val="-2"/>
        </w:rPr>
        <w:t>on</w:t>
      </w:r>
      <w:r>
        <w:rPr>
          <w:b/>
          <w:spacing w:val="1"/>
        </w:rPr>
        <w:t>a</w:t>
      </w:r>
      <w:r>
        <w:rPr>
          <w:b/>
          <w:spacing w:val="-4"/>
        </w:rPr>
        <w:t>w</w:t>
      </w:r>
      <w:r>
        <w:rPr>
          <w:b/>
          <w:spacing w:val="3"/>
        </w:rPr>
        <w:t>c</w:t>
      </w:r>
      <w:r>
        <w:rPr>
          <w:b/>
        </w:rPr>
        <w:t xml:space="preserve">y </w:t>
      </w:r>
      <w:r>
        <w:rPr>
          <w:b/>
          <w:spacing w:val="9"/>
        </w:rPr>
        <w:t xml:space="preserve"> </w:t>
      </w:r>
      <w:r>
        <w:rPr>
          <w:b/>
          <w:spacing w:val="1"/>
        </w:rPr>
        <w:t>n</w:t>
      </w:r>
      <w:r>
        <w:rPr>
          <w:b/>
          <w:spacing w:val="-2"/>
        </w:rPr>
        <w:t>a</w:t>
      </w:r>
      <w:r>
        <w:rPr>
          <w:b/>
          <w:spacing w:val="3"/>
        </w:rPr>
        <w:t>l</w:t>
      </w:r>
      <w:r>
        <w:rPr>
          <w:b/>
          <w:spacing w:val="-2"/>
        </w:rPr>
        <w:t>e</w:t>
      </w:r>
      <w:r>
        <w:rPr>
          <w:b/>
          <w:spacing w:val="1"/>
        </w:rPr>
        <w:t>ż</w:t>
      </w:r>
      <w:r>
        <w:rPr>
          <w:b/>
        </w:rPr>
        <w:t xml:space="preserve">y </w:t>
      </w:r>
      <w:r>
        <w:rPr>
          <w:b/>
          <w:spacing w:val="3"/>
        </w:rPr>
        <w:t>k</w:t>
      </w:r>
      <w:r>
        <w:rPr>
          <w:b/>
          <w:spacing w:val="-2"/>
        </w:rPr>
        <w:t>o</w:t>
      </w:r>
      <w:r>
        <w:rPr>
          <w:b/>
          <w:spacing w:val="1"/>
        </w:rPr>
        <w:t>n</w:t>
      </w:r>
      <w:r>
        <w:rPr>
          <w:b/>
        </w:rPr>
        <w:t>t</w:t>
      </w:r>
      <w:r>
        <w:rPr>
          <w:b/>
          <w:spacing w:val="3"/>
        </w:rPr>
        <w:t>r</w:t>
      </w:r>
      <w:r>
        <w:rPr>
          <w:b/>
          <w:spacing w:val="-2"/>
        </w:rPr>
        <w:t>o</w:t>
      </w:r>
      <w:r>
        <w:rPr>
          <w:b/>
        </w:rPr>
        <w:t>l</w:t>
      </w:r>
      <w:r>
        <w:rPr>
          <w:b/>
          <w:spacing w:val="-4"/>
        </w:rPr>
        <w:t>o</w:t>
      </w:r>
      <w:r>
        <w:rPr>
          <w:b/>
          <w:spacing w:val="-1"/>
        </w:rPr>
        <w:t>w</w:t>
      </w:r>
      <w:r>
        <w:rPr>
          <w:b/>
          <w:spacing w:val="-2"/>
        </w:rPr>
        <w:t>a</w:t>
      </w:r>
      <w:r>
        <w:rPr>
          <w:b/>
          <w:spacing w:val="1"/>
        </w:rPr>
        <w:t>n</w:t>
      </w:r>
      <w:r>
        <w:rPr>
          <w:b/>
        </w:rPr>
        <w:t xml:space="preserve">ie </w:t>
      </w:r>
      <w:r>
        <w:rPr>
          <w:b/>
          <w:spacing w:val="-4"/>
        </w:rPr>
        <w:t>w</w:t>
      </w:r>
      <w:r>
        <w:rPr>
          <w:b/>
          <w:spacing w:val="3"/>
        </w:rPr>
        <w:t>ł</w:t>
      </w:r>
      <w:r>
        <w:rPr>
          <w:b/>
          <w:spacing w:val="-2"/>
        </w:rPr>
        <w:t>a</w:t>
      </w:r>
      <w:r>
        <w:rPr>
          <w:b/>
          <w:spacing w:val="1"/>
        </w:rPr>
        <w:t>śc</w:t>
      </w:r>
      <w:r>
        <w:rPr>
          <w:b/>
        </w:rPr>
        <w:t>i</w:t>
      </w:r>
      <w:r>
        <w:rPr>
          <w:b/>
          <w:spacing w:val="1"/>
        </w:rPr>
        <w:t>c</w:t>
      </w:r>
      <w:r>
        <w:rPr>
          <w:b/>
          <w:spacing w:val="3"/>
        </w:rPr>
        <w:t>i</w:t>
      </w:r>
      <w:r>
        <w:rPr>
          <w:b/>
          <w:spacing w:val="-4"/>
        </w:rPr>
        <w:t>e</w:t>
      </w:r>
      <w:r>
        <w:rPr>
          <w:b/>
          <w:spacing w:val="3"/>
        </w:rPr>
        <w:t>l</w:t>
      </w:r>
      <w:r>
        <w:rPr>
          <w:b/>
        </w:rPr>
        <w:t xml:space="preserve">i </w:t>
      </w:r>
      <w:r>
        <w:rPr>
          <w:b/>
          <w:spacing w:val="-2"/>
        </w:rPr>
        <w:t>n</w:t>
      </w:r>
      <w:r>
        <w:rPr>
          <w:b/>
        </w:rPr>
        <w:t>i</w:t>
      </w:r>
      <w:r>
        <w:rPr>
          <w:b/>
          <w:spacing w:val="-2"/>
        </w:rPr>
        <w:t>e</w:t>
      </w:r>
      <w:r>
        <w:rPr>
          <w:b/>
        </w:rPr>
        <w:t>r</w:t>
      </w:r>
      <w:r>
        <w:rPr>
          <w:b/>
          <w:spacing w:val="-2"/>
        </w:rPr>
        <w:t>u</w:t>
      </w:r>
      <w:r>
        <w:rPr>
          <w:b/>
          <w:spacing w:val="1"/>
        </w:rPr>
        <w:t>c</w:t>
      </w:r>
      <w:r>
        <w:rPr>
          <w:b/>
          <w:spacing w:val="-2"/>
        </w:rPr>
        <w:t>ho</w:t>
      </w:r>
      <w:r>
        <w:rPr>
          <w:b/>
          <w:spacing w:val="3"/>
        </w:rPr>
        <w:t>m</w:t>
      </w:r>
      <w:r>
        <w:rPr>
          <w:b/>
          <w:spacing w:val="-2"/>
        </w:rPr>
        <w:t>o</w:t>
      </w:r>
      <w:r>
        <w:rPr>
          <w:b/>
          <w:spacing w:val="1"/>
        </w:rPr>
        <w:t>ś</w:t>
      </w:r>
      <w:r>
        <w:rPr>
          <w:b/>
          <w:spacing w:val="-2"/>
        </w:rPr>
        <w:t>c</w:t>
      </w:r>
      <w:r>
        <w:rPr>
          <w:b/>
        </w:rPr>
        <w:t xml:space="preserve">i </w:t>
      </w:r>
      <w:r>
        <w:rPr>
          <w:b/>
          <w:spacing w:val="9"/>
        </w:rPr>
        <w:t xml:space="preserve"> </w:t>
      </w:r>
      <w:r>
        <w:rPr>
          <w:b/>
          <w:spacing w:val="1"/>
        </w:rPr>
        <w:t>po</w:t>
      </w:r>
      <w:r>
        <w:rPr>
          <w:b/>
        </w:rPr>
        <w:t xml:space="preserve">d </w:t>
      </w:r>
      <w:r>
        <w:rPr>
          <w:b/>
          <w:spacing w:val="5"/>
        </w:rPr>
        <w:t xml:space="preserve"> </w:t>
      </w:r>
      <w:r>
        <w:rPr>
          <w:b/>
          <w:spacing w:val="1"/>
          <w:w w:val="102"/>
        </w:rPr>
        <w:t>ką</w:t>
      </w:r>
      <w:r>
        <w:rPr>
          <w:b/>
          <w:w w:val="102"/>
        </w:rPr>
        <w:t>t</w:t>
      </w:r>
      <w:r>
        <w:rPr>
          <w:b/>
          <w:spacing w:val="-2"/>
          <w:w w:val="102"/>
        </w:rPr>
        <w:t>e</w:t>
      </w:r>
      <w:r>
        <w:rPr>
          <w:b/>
          <w:w w:val="102"/>
        </w:rPr>
        <w:t xml:space="preserve">m </w:t>
      </w:r>
      <w:r>
        <w:rPr>
          <w:b/>
          <w:spacing w:val="1"/>
        </w:rPr>
        <w:t>w</w:t>
      </w:r>
      <w:r>
        <w:rPr>
          <w:b/>
          <w:spacing w:val="-4"/>
        </w:rPr>
        <w:t>y</w:t>
      </w:r>
      <w:r>
        <w:rPr>
          <w:b/>
          <w:spacing w:val="1"/>
        </w:rPr>
        <w:t>pe</w:t>
      </w:r>
      <w:r>
        <w:rPr>
          <w:b/>
        </w:rPr>
        <w:t>ł</w:t>
      </w:r>
      <w:r>
        <w:rPr>
          <w:b/>
          <w:spacing w:val="1"/>
        </w:rPr>
        <w:t>n</w:t>
      </w:r>
      <w:r>
        <w:rPr>
          <w:b/>
        </w:rPr>
        <w:t>i</w:t>
      </w:r>
      <w:r>
        <w:rPr>
          <w:b/>
          <w:spacing w:val="1"/>
        </w:rPr>
        <w:t>a</w:t>
      </w:r>
      <w:r>
        <w:rPr>
          <w:b/>
          <w:spacing w:val="-2"/>
        </w:rPr>
        <w:t>n</w:t>
      </w:r>
      <w:r>
        <w:rPr>
          <w:b/>
          <w:spacing w:val="3"/>
        </w:rPr>
        <w:t>i</w:t>
      </w:r>
      <w:r>
        <w:rPr>
          <w:b/>
        </w:rPr>
        <w:t xml:space="preserve">a </w:t>
      </w:r>
      <w:r>
        <w:rPr>
          <w:b/>
          <w:spacing w:val="2"/>
        </w:rPr>
        <w:t xml:space="preserve"> </w:t>
      </w:r>
      <w:r>
        <w:rPr>
          <w:b/>
          <w:spacing w:val="-2"/>
        </w:rPr>
        <w:t>o</w:t>
      </w:r>
      <w:r>
        <w:rPr>
          <w:b/>
          <w:spacing w:val="1"/>
        </w:rPr>
        <w:t>b</w:t>
      </w:r>
      <w:r>
        <w:rPr>
          <w:b/>
          <w:spacing w:val="-2"/>
        </w:rPr>
        <w:t>o</w:t>
      </w:r>
      <w:r>
        <w:rPr>
          <w:b/>
          <w:spacing w:val="-1"/>
        </w:rPr>
        <w:t>w</w:t>
      </w:r>
      <w:r>
        <w:rPr>
          <w:b/>
        </w:rPr>
        <w:t>i</w:t>
      </w:r>
      <w:r>
        <w:rPr>
          <w:b/>
          <w:spacing w:val="1"/>
        </w:rPr>
        <w:t>ą</w:t>
      </w:r>
      <w:r>
        <w:rPr>
          <w:b/>
          <w:spacing w:val="-2"/>
        </w:rPr>
        <w:t>z</w:t>
      </w:r>
      <w:r>
        <w:rPr>
          <w:b/>
          <w:spacing w:val="1"/>
        </w:rPr>
        <w:t>k</w:t>
      </w:r>
      <w:r>
        <w:rPr>
          <w:b/>
        </w:rPr>
        <w:t xml:space="preserve">u </w:t>
      </w:r>
      <w:r>
        <w:rPr>
          <w:b/>
          <w:spacing w:val="2"/>
        </w:rPr>
        <w:t xml:space="preserve"> </w:t>
      </w:r>
      <w:r>
        <w:rPr>
          <w:b/>
        </w:rPr>
        <w:t xml:space="preserve">w </w:t>
      </w:r>
      <w:r>
        <w:rPr>
          <w:b/>
          <w:spacing w:val="1"/>
        </w:rPr>
        <w:t xml:space="preserve"> </w:t>
      </w:r>
      <w:r>
        <w:rPr>
          <w:b/>
          <w:spacing w:val="-2"/>
        </w:rPr>
        <w:t>z</w:t>
      </w:r>
      <w:r>
        <w:rPr>
          <w:b/>
          <w:spacing w:val="1"/>
        </w:rPr>
        <w:t>a</w:t>
      </w:r>
      <w:r>
        <w:rPr>
          <w:b/>
          <w:spacing w:val="3"/>
        </w:rPr>
        <w:t>k</w:t>
      </w:r>
      <w:r>
        <w:rPr>
          <w:b/>
        </w:rPr>
        <w:t>r</w:t>
      </w:r>
      <w:r>
        <w:rPr>
          <w:b/>
          <w:spacing w:val="-2"/>
        </w:rPr>
        <w:t>e</w:t>
      </w:r>
      <w:r>
        <w:rPr>
          <w:b/>
          <w:spacing w:val="1"/>
        </w:rPr>
        <w:t>s</w:t>
      </w:r>
      <w:r>
        <w:rPr>
          <w:b/>
          <w:spacing w:val="3"/>
        </w:rPr>
        <w:t>i</w:t>
      </w:r>
      <w:r>
        <w:rPr>
          <w:b/>
        </w:rPr>
        <w:t xml:space="preserve">e </w:t>
      </w:r>
      <w:r>
        <w:rPr>
          <w:b/>
          <w:spacing w:val="2"/>
        </w:rPr>
        <w:t xml:space="preserve"> </w:t>
      </w:r>
      <w:r>
        <w:rPr>
          <w:b/>
          <w:spacing w:val="-2"/>
        </w:rPr>
        <w:t>s</w:t>
      </w:r>
      <w:r>
        <w:rPr>
          <w:b/>
          <w:spacing w:val="1"/>
        </w:rPr>
        <w:t>e</w:t>
      </w:r>
      <w:r>
        <w:rPr>
          <w:b/>
        </w:rPr>
        <w:t>l</w:t>
      </w:r>
      <w:r>
        <w:rPr>
          <w:b/>
          <w:spacing w:val="-2"/>
        </w:rPr>
        <w:t>e</w:t>
      </w:r>
      <w:r>
        <w:rPr>
          <w:b/>
          <w:spacing w:val="1"/>
        </w:rPr>
        <w:t>k</w:t>
      </w:r>
      <w:r>
        <w:rPr>
          <w:b/>
        </w:rPr>
        <w:t>t</w:t>
      </w:r>
      <w:r>
        <w:rPr>
          <w:b/>
          <w:spacing w:val="-2"/>
        </w:rPr>
        <w:t>y</w:t>
      </w:r>
      <w:r>
        <w:rPr>
          <w:b/>
          <w:spacing w:val="-1"/>
        </w:rPr>
        <w:t>w</w:t>
      </w:r>
      <w:r>
        <w:rPr>
          <w:b/>
          <w:spacing w:val="1"/>
        </w:rPr>
        <w:t>n</w:t>
      </w:r>
      <w:r>
        <w:rPr>
          <w:b/>
          <w:spacing w:val="-2"/>
        </w:rPr>
        <w:t>e</w:t>
      </w:r>
      <w:r>
        <w:rPr>
          <w:b/>
          <w:spacing w:val="1"/>
        </w:rPr>
        <w:t>g</w:t>
      </w:r>
      <w:r>
        <w:rPr>
          <w:b/>
        </w:rPr>
        <w:t xml:space="preserve">o </w:t>
      </w:r>
      <w:r>
        <w:rPr>
          <w:b/>
          <w:spacing w:val="4"/>
        </w:rPr>
        <w:t xml:space="preserve"> </w:t>
      </w:r>
      <w:r>
        <w:rPr>
          <w:b/>
          <w:spacing w:val="-4"/>
        </w:rPr>
        <w:t>z</w:t>
      </w:r>
      <w:r>
        <w:rPr>
          <w:b/>
          <w:spacing w:val="1"/>
        </w:rPr>
        <w:t>b</w:t>
      </w:r>
      <w:r>
        <w:rPr>
          <w:b/>
        </w:rPr>
        <w:t>i</w:t>
      </w:r>
      <w:r>
        <w:rPr>
          <w:b/>
          <w:spacing w:val="1"/>
        </w:rPr>
        <w:t>e</w:t>
      </w:r>
      <w:r>
        <w:rPr>
          <w:b/>
        </w:rPr>
        <w:t>r</w:t>
      </w:r>
      <w:r>
        <w:rPr>
          <w:b/>
          <w:spacing w:val="1"/>
        </w:rPr>
        <w:t>an</w:t>
      </w:r>
      <w:r>
        <w:rPr>
          <w:b/>
        </w:rPr>
        <w:t xml:space="preserve">ia </w:t>
      </w:r>
      <w:r>
        <w:rPr>
          <w:b/>
          <w:spacing w:val="2"/>
        </w:rPr>
        <w:t xml:space="preserve"> </w:t>
      </w:r>
      <w:r>
        <w:rPr>
          <w:b/>
          <w:spacing w:val="-2"/>
        </w:rPr>
        <w:t>o</w:t>
      </w:r>
      <w:r>
        <w:rPr>
          <w:b/>
          <w:spacing w:val="1"/>
        </w:rPr>
        <w:t>dp</w:t>
      </w:r>
      <w:r>
        <w:rPr>
          <w:b/>
          <w:spacing w:val="-2"/>
        </w:rPr>
        <w:t>ad</w:t>
      </w:r>
      <w:r>
        <w:rPr>
          <w:b/>
          <w:spacing w:val="1"/>
        </w:rPr>
        <w:t>ó</w:t>
      </w:r>
      <w:r>
        <w:rPr>
          <w:b/>
        </w:rPr>
        <w:t xml:space="preserve">w  </w:t>
      </w:r>
      <w:r>
        <w:rPr>
          <w:b/>
          <w:spacing w:val="3"/>
        </w:rPr>
        <w:t>k</w:t>
      </w:r>
      <w:r>
        <w:rPr>
          <w:b/>
          <w:spacing w:val="-4"/>
        </w:rPr>
        <w:t>o</w:t>
      </w:r>
      <w:r>
        <w:rPr>
          <w:b/>
          <w:spacing w:val="3"/>
        </w:rPr>
        <w:t>m</w:t>
      </w:r>
      <w:r>
        <w:rPr>
          <w:b/>
          <w:spacing w:val="1"/>
        </w:rPr>
        <w:t>un</w:t>
      </w:r>
      <w:r>
        <w:rPr>
          <w:b/>
          <w:spacing w:val="-4"/>
        </w:rPr>
        <w:t>a</w:t>
      </w:r>
      <w:r>
        <w:rPr>
          <w:b/>
          <w:spacing w:val="3"/>
        </w:rPr>
        <w:t>l</w:t>
      </w:r>
      <w:r>
        <w:rPr>
          <w:b/>
          <w:spacing w:val="-2"/>
        </w:rPr>
        <w:t>n</w:t>
      </w:r>
      <w:r>
        <w:rPr>
          <w:b/>
          <w:spacing w:val="-4"/>
        </w:rPr>
        <w:t>y</w:t>
      </w:r>
      <w:r>
        <w:rPr>
          <w:b/>
          <w:spacing w:val="1"/>
        </w:rPr>
        <w:t>c</w:t>
      </w:r>
      <w:r>
        <w:rPr>
          <w:b/>
        </w:rPr>
        <w:t xml:space="preserve">h. W przypadku niedopełnienia przez właściciela nieruchomości tego obowiązku, Wykonawca zobowiązany jest do przyjęcia odpadów jako zmieszane odpady komunalne i niezwłoczne powiadomienie o tym fakcie Zamawiającego (maksymalnie do 3 dni od dnia zaistnienia zdarzenia) dostarczając przy tym do Urzędu Gminy protokół </w:t>
      </w:r>
      <w:r w:rsidR="0076751F">
        <w:rPr>
          <w:b/>
        </w:rPr>
        <w:t xml:space="preserve">                  </w:t>
      </w:r>
      <w:r>
        <w:rPr>
          <w:b/>
        </w:rPr>
        <w:t xml:space="preserve">z zaistniałego zdarzenia zawierający dokładny adres nieruchomości, informacje w jakim dniu i o jakiej godzinie doszło do zdarzenia wraz z dokumentacją fotograficzną potwierdzają bezspornie jego wystąpienie. Wykonawca w celu kontroli obowiązku selektywnego zbierania odpadów komunalnych, zobowiązany jest do każdorazowej oceny wzrokowej zawartości pojemnika na odpady, a w przypadku stwierdzenia, że w pojemniku znajdują się odpady inne niż powinny, ma obowiązek udokumentowania tego faktu za pomocą zdjęć nie budzących wątpliwości o jego zaistnieniu na danej nieruchomości (dokumentacja fotograficzna musi zawierać zarówno obraz odpadów jak i posesji najlepiej </w:t>
      </w:r>
      <w:r>
        <w:rPr>
          <w:b/>
          <w:color w:val="000000" w:themeColor="text1"/>
        </w:rPr>
        <w:t>wraz z widocznym administracyjnym  numerem tejże posesji, aby można ją było bezspornie rozpoznać)</w:t>
      </w:r>
      <w:r>
        <w:rPr>
          <w:rFonts w:eastAsia="TimesNewRomanPSMT"/>
          <w:b/>
          <w:color w:val="000000" w:themeColor="text1"/>
        </w:rPr>
        <w:t xml:space="preserve">. Poza tym w treści notatki powinny być wskazane dane personalne pracownika firmy Wykonawcy który będzie mógł zaświadczyć fakt nieprawidłowej segregacji odpadów przez mieszkańców danej posesji.  Pod notatką czytelnie powinni się podpisać pracownicy Wykonawcy którzy byli świadkami zaistniałego zdarzenia.   </w:t>
      </w:r>
    </w:p>
    <w:p w14:paraId="6F69E7B0" w14:textId="77777777" w:rsidR="002B7F56" w:rsidRDefault="002B7F56" w:rsidP="002B7F56">
      <w:pPr>
        <w:pStyle w:val="Standard"/>
        <w:autoSpaceDE/>
        <w:adjustRightInd/>
        <w:jc w:val="both"/>
        <w:rPr>
          <w:rFonts w:eastAsia="Verdana-Bold"/>
          <w:sz w:val="24"/>
          <w:szCs w:val="24"/>
        </w:rPr>
      </w:pPr>
    </w:p>
    <w:p w14:paraId="4CEA496A" w14:textId="77777777" w:rsidR="002B7F56" w:rsidRDefault="002B7F56" w:rsidP="002B7F56">
      <w:pPr>
        <w:pStyle w:val="Standard"/>
        <w:autoSpaceDE/>
        <w:adjustRightInd/>
        <w:jc w:val="both"/>
        <w:rPr>
          <w:rFonts w:eastAsia="Verdana-Bold"/>
          <w:sz w:val="24"/>
          <w:szCs w:val="24"/>
        </w:rPr>
      </w:pPr>
      <w:r>
        <w:rPr>
          <w:rFonts w:eastAsia="Verdana-Bold"/>
          <w:sz w:val="24"/>
          <w:szCs w:val="24"/>
        </w:rPr>
        <w:t>13. W sytuacjach nadzwyczajnych (jak np. nieprzejezdność lub zamknięcie dróg), gdy nie jest możliwa realizacja usługi zgodnie z umową, sposób i termin odbioru odpadów będzie każdorazowo uzgadniany pomiędzy Zamawiającym a Wykonawcą i może polegać                                    w szczególności na wyznaczeniu innych terminów ich odbioru. W takich przypadkach stronom umowy nie przysługuje roszczenie o naprawienie szkody.</w:t>
      </w:r>
    </w:p>
    <w:p w14:paraId="530F58B9" w14:textId="77777777" w:rsidR="002B7F56" w:rsidRDefault="002B7F56" w:rsidP="002B7F56">
      <w:pPr>
        <w:pStyle w:val="Standard"/>
        <w:autoSpaceDE/>
        <w:adjustRightInd/>
        <w:jc w:val="both"/>
        <w:rPr>
          <w:rFonts w:eastAsia="Verdana-Bold"/>
          <w:color w:val="FF0000"/>
          <w:sz w:val="24"/>
          <w:szCs w:val="24"/>
        </w:rPr>
      </w:pPr>
    </w:p>
    <w:p w14:paraId="0ECB9CA8" w14:textId="2076FE05" w:rsidR="002B7F56" w:rsidRDefault="002B7F56" w:rsidP="002B7F56">
      <w:pPr>
        <w:pStyle w:val="Standard"/>
        <w:autoSpaceDE/>
        <w:adjustRightInd/>
        <w:jc w:val="both"/>
        <w:rPr>
          <w:rFonts w:eastAsia="Verdana-Bold"/>
          <w:sz w:val="24"/>
          <w:szCs w:val="24"/>
        </w:rPr>
      </w:pPr>
      <w:r>
        <w:rPr>
          <w:rFonts w:eastAsia="Verdana-Bold"/>
          <w:sz w:val="24"/>
          <w:szCs w:val="24"/>
        </w:rPr>
        <w:t>14. Wykonawca zobowiązany jest do spełnienia przez cały okres wykonywania usługi wszystkich wymogów wynikających z obowiązujących przepisów, dotyczących odbierania</w:t>
      </w:r>
      <w:r w:rsidR="0076751F">
        <w:rPr>
          <w:rFonts w:eastAsia="Verdana-Bold"/>
          <w:sz w:val="24"/>
          <w:szCs w:val="24"/>
        </w:rPr>
        <w:t xml:space="preserve">                                                </w:t>
      </w:r>
      <w:r>
        <w:rPr>
          <w:rFonts w:eastAsia="Verdana-Bold"/>
          <w:sz w:val="24"/>
          <w:szCs w:val="24"/>
        </w:rPr>
        <w:t xml:space="preserve">i zagospodarowania odpadów komunalnych oraz wszystkich wymogów zawartych w  </w:t>
      </w:r>
      <w:r>
        <w:rPr>
          <w:sz w:val="24"/>
          <w:szCs w:val="24"/>
        </w:rPr>
        <w:t>SWZ –</w:t>
      </w:r>
      <w:r>
        <w:rPr>
          <w:color w:val="FF0000"/>
          <w:sz w:val="24"/>
          <w:szCs w:val="24"/>
        </w:rPr>
        <w:t xml:space="preserve"> </w:t>
      </w:r>
      <w:r>
        <w:rPr>
          <w:sz w:val="24"/>
          <w:szCs w:val="24"/>
        </w:rPr>
        <w:t>załącznik nr 4 do Umowy.</w:t>
      </w:r>
    </w:p>
    <w:p w14:paraId="34459EA4" w14:textId="77777777" w:rsidR="002B7F56" w:rsidRDefault="002B7F56" w:rsidP="002B7F56">
      <w:pPr>
        <w:pStyle w:val="Standard"/>
        <w:autoSpaceDE/>
        <w:adjustRightInd/>
        <w:jc w:val="both"/>
        <w:rPr>
          <w:rFonts w:eastAsia="Verdana-Bold"/>
          <w:sz w:val="24"/>
          <w:szCs w:val="24"/>
        </w:rPr>
      </w:pPr>
    </w:p>
    <w:p w14:paraId="6DE3C999" w14:textId="77777777" w:rsidR="002B7F56" w:rsidRDefault="002B7F56" w:rsidP="002B7F56">
      <w:pPr>
        <w:pStyle w:val="Standard"/>
        <w:autoSpaceDE/>
        <w:adjustRightInd/>
        <w:jc w:val="both"/>
        <w:rPr>
          <w:rFonts w:eastAsia="Verdana-Bold"/>
          <w:sz w:val="24"/>
          <w:szCs w:val="24"/>
        </w:rPr>
      </w:pPr>
      <w:r>
        <w:rPr>
          <w:rFonts w:eastAsia="Verdana-Bold"/>
          <w:sz w:val="24"/>
          <w:szCs w:val="24"/>
        </w:rPr>
        <w:t xml:space="preserve">15. Wykonawca wykonuje zadanie ………….   </w:t>
      </w:r>
      <w:r>
        <w:rPr>
          <w:rFonts w:eastAsia="Verdana-Bold"/>
          <w:i/>
          <w:sz w:val="24"/>
          <w:szCs w:val="24"/>
        </w:rPr>
        <w:t>samodzielnie / z udziałem podwykonawców</w:t>
      </w:r>
      <w:r>
        <w:rPr>
          <w:rFonts w:eastAsia="Verdana-Bold"/>
          <w:sz w:val="24"/>
          <w:szCs w:val="24"/>
        </w:rPr>
        <w:t>.</w:t>
      </w:r>
    </w:p>
    <w:p w14:paraId="56B9F27C" w14:textId="77777777" w:rsidR="002B7F56" w:rsidRDefault="002B7F56" w:rsidP="002B7F56">
      <w:pPr>
        <w:pStyle w:val="Standard"/>
        <w:ind w:left="426" w:hanging="426"/>
        <w:jc w:val="both"/>
        <w:rPr>
          <w:rFonts w:eastAsia="Verdana-Bold"/>
          <w:sz w:val="24"/>
          <w:szCs w:val="24"/>
        </w:rPr>
      </w:pPr>
    </w:p>
    <w:p w14:paraId="36985B49" w14:textId="77777777" w:rsidR="002B7F56" w:rsidRDefault="002B7F56" w:rsidP="002B7F56">
      <w:pPr>
        <w:pStyle w:val="Standard"/>
        <w:tabs>
          <w:tab w:val="num" w:pos="0"/>
        </w:tabs>
        <w:spacing w:after="120"/>
        <w:jc w:val="center"/>
        <w:rPr>
          <w:rFonts w:eastAsia="Verdana"/>
          <w:sz w:val="24"/>
          <w:szCs w:val="24"/>
        </w:rPr>
      </w:pPr>
      <w:r>
        <w:rPr>
          <w:rFonts w:eastAsia="Verdana"/>
          <w:sz w:val="24"/>
          <w:szCs w:val="24"/>
        </w:rPr>
        <w:t>§ 2</w:t>
      </w:r>
    </w:p>
    <w:p w14:paraId="0DF2CA00" w14:textId="77777777" w:rsidR="002B7F56" w:rsidRPr="00016AC0" w:rsidRDefault="002B7F56" w:rsidP="002B7F56">
      <w:pPr>
        <w:pStyle w:val="Standard"/>
        <w:tabs>
          <w:tab w:val="num" w:pos="0"/>
        </w:tabs>
        <w:rPr>
          <w:rFonts w:eastAsia="Verdana"/>
          <w:sz w:val="24"/>
          <w:szCs w:val="24"/>
        </w:rPr>
      </w:pPr>
      <w:r>
        <w:rPr>
          <w:rFonts w:eastAsia="Verdana"/>
          <w:sz w:val="24"/>
          <w:szCs w:val="24"/>
        </w:rPr>
        <w:t>Okres realizacji zamówienia</w:t>
      </w:r>
      <w:r w:rsidRPr="00016AC0">
        <w:rPr>
          <w:rFonts w:eastAsia="Verdana"/>
          <w:sz w:val="24"/>
          <w:szCs w:val="24"/>
        </w:rPr>
        <w:t xml:space="preserve">: </w:t>
      </w:r>
      <w:r w:rsidRPr="00016AC0">
        <w:rPr>
          <w:rFonts w:eastAsia="Verdana"/>
          <w:b/>
          <w:bCs/>
          <w:sz w:val="24"/>
          <w:szCs w:val="24"/>
        </w:rPr>
        <w:t>od dnia 01.01.2022 r. do dnia 31.12.2022 r.</w:t>
      </w:r>
    </w:p>
    <w:p w14:paraId="363C2A9B" w14:textId="77777777" w:rsidR="002B7F56" w:rsidRDefault="002B7F56" w:rsidP="002B7F56">
      <w:pPr>
        <w:pStyle w:val="Standard"/>
        <w:jc w:val="both"/>
        <w:rPr>
          <w:rFonts w:eastAsia="Verdana"/>
          <w:sz w:val="24"/>
          <w:szCs w:val="24"/>
        </w:rPr>
      </w:pPr>
    </w:p>
    <w:p w14:paraId="3D3B5686" w14:textId="77777777" w:rsidR="002B7F56" w:rsidRDefault="002B7F56" w:rsidP="002B7F56">
      <w:pPr>
        <w:pStyle w:val="Standard"/>
        <w:spacing w:after="120"/>
        <w:jc w:val="center"/>
        <w:rPr>
          <w:rFonts w:eastAsia="Verdana"/>
          <w:sz w:val="24"/>
          <w:szCs w:val="24"/>
        </w:rPr>
      </w:pPr>
      <w:r>
        <w:rPr>
          <w:rFonts w:eastAsia="Verdana"/>
          <w:sz w:val="24"/>
          <w:szCs w:val="24"/>
        </w:rPr>
        <w:lastRenderedPageBreak/>
        <w:t>§ 3</w:t>
      </w:r>
    </w:p>
    <w:p w14:paraId="287320D5" w14:textId="77777777" w:rsidR="002B7F56" w:rsidRDefault="002B7F56" w:rsidP="002B7F56">
      <w:pPr>
        <w:pStyle w:val="Standard"/>
        <w:spacing w:after="120"/>
        <w:jc w:val="both"/>
        <w:rPr>
          <w:rFonts w:eastAsia="Verdana"/>
          <w:sz w:val="24"/>
          <w:szCs w:val="24"/>
        </w:rPr>
      </w:pPr>
      <w:r>
        <w:rPr>
          <w:rFonts w:eastAsia="Verdana"/>
          <w:sz w:val="24"/>
          <w:szCs w:val="24"/>
        </w:rPr>
        <w:t>Wywóz selektywnie zebranych odpadów (papieru, metalu, tworzyw sztucznych, odpadów wielomateriałowych i szkła) oraz bioodpadów odbywać się będzie według następujących zasad:</w:t>
      </w:r>
    </w:p>
    <w:p w14:paraId="63BF5029" w14:textId="77777777" w:rsidR="002B7F56" w:rsidRDefault="002B7F56" w:rsidP="009442F8">
      <w:pPr>
        <w:pStyle w:val="Standard"/>
        <w:numPr>
          <w:ilvl w:val="0"/>
          <w:numId w:val="61"/>
        </w:numPr>
        <w:tabs>
          <w:tab w:val="clear" w:pos="0"/>
          <w:tab w:val="num" w:pos="426"/>
        </w:tabs>
        <w:autoSpaceDE/>
        <w:adjustRightInd/>
        <w:ind w:left="426" w:hanging="426"/>
        <w:jc w:val="both"/>
        <w:rPr>
          <w:rFonts w:eastAsia="Verdana"/>
          <w:sz w:val="24"/>
          <w:szCs w:val="24"/>
        </w:rPr>
      </w:pPr>
      <w:r>
        <w:rPr>
          <w:rFonts w:eastAsia="Verdana"/>
          <w:sz w:val="24"/>
          <w:szCs w:val="24"/>
        </w:rPr>
        <w:t>Odbiór odpadów realizowany będzie z częstotliwością wskazaną w § 1 ust. 2 pkt 2.1 – zgodnie z utworzonym przez Wykonawcę harmonogramem.</w:t>
      </w:r>
    </w:p>
    <w:p w14:paraId="3D732B5B" w14:textId="77777777" w:rsidR="002B7F56" w:rsidRDefault="002B7F56" w:rsidP="009442F8">
      <w:pPr>
        <w:pStyle w:val="Standard"/>
        <w:numPr>
          <w:ilvl w:val="0"/>
          <w:numId w:val="61"/>
        </w:numPr>
        <w:tabs>
          <w:tab w:val="clear" w:pos="0"/>
          <w:tab w:val="num" w:pos="426"/>
        </w:tabs>
        <w:autoSpaceDE/>
        <w:adjustRightInd/>
        <w:ind w:left="426" w:hanging="426"/>
        <w:jc w:val="both"/>
        <w:rPr>
          <w:rFonts w:eastAsia="Verdana"/>
          <w:sz w:val="24"/>
          <w:szCs w:val="24"/>
        </w:rPr>
      </w:pPr>
      <w:r>
        <w:rPr>
          <w:rFonts w:eastAsia="Verdana"/>
          <w:sz w:val="24"/>
          <w:szCs w:val="24"/>
        </w:rPr>
        <w:t>Wykonawca zobowiązany jest do transportu odebranych odpadów w taki sposób aby został zachowany podział na poszczególne rodzaje.</w:t>
      </w:r>
    </w:p>
    <w:p w14:paraId="06532292" w14:textId="77777777" w:rsidR="002B7F56" w:rsidRDefault="002B7F56" w:rsidP="009442F8">
      <w:pPr>
        <w:pStyle w:val="Standard"/>
        <w:numPr>
          <w:ilvl w:val="0"/>
          <w:numId w:val="61"/>
        </w:numPr>
        <w:tabs>
          <w:tab w:val="clear" w:pos="0"/>
          <w:tab w:val="num" w:pos="426"/>
        </w:tabs>
        <w:autoSpaceDE/>
        <w:adjustRightInd/>
        <w:ind w:left="426" w:hanging="426"/>
        <w:jc w:val="both"/>
        <w:rPr>
          <w:rFonts w:eastAsia="Verdana"/>
          <w:sz w:val="24"/>
          <w:szCs w:val="24"/>
        </w:rPr>
      </w:pPr>
      <w:r>
        <w:rPr>
          <w:rFonts w:eastAsia="Verdana"/>
          <w:sz w:val="24"/>
          <w:szCs w:val="24"/>
        </w:rPr>
        <w:t>Wykonawca ma obowiązek uzyskać, od uprawnionego przedsiębiorcy wykonującego działalność w zakresie odzysku odpadów, potwierdzenie odbioru poszczególnych rodzajów odebranych na terenie Gminy Ruda Maleniecka na karcie przekazania odpadów.</w:t>
      </w:r>
    </w:p>
    <w:p w14:paraId="3E61ECB8" w14:textId="77777777" w:rsidR="002B7F56" w:rsidRDefault="002B7F56" w:rsidP="002B7F56">
      <w:pPr>
        <w:pStyle w:val="Standard"/>
        <w:jc w:val="both"/>
        <w:rPr>
          <w:rFonts w:eastAsia="Verdana"/>
          <w:color w:val="FF0000"/>
          <w:sz w:val="24"/>
          <w:szCs w:val="24"/>
        </w:rPr>
      </w:pPr>
    </w:p>
    <w:p w14:paraId="4DC312BA" w14:textId="77777777" w:rsidR="002B7F56" w:rsidRDefault="002B7F56" w:rsidP="002B7F56">
      <w:pPr>
        <w:pStyle w:val="Standard"/>
        <w:spacing w:after="120"/>
        <w:jc w:val="center"/>
        <w:rPr>
          <w:rFonts w:eastAsia="Verdana"/>
          <w:sz w:val="24"/>
          <w:szCs w:val="24"/>
        </w:rPr>
      </w:pPr>
      <w:r>
        <w:rPr>
          <w:rFonts w:eastAsia="Verdana"/>
          <w:sz w:val="24"/>
          <w:szCs w:val="24"/>
        </w:rPr>
        <w:t>§ 4</w:t>
      </w:r>
    </w:p>
    <w:p w14:paraId="4FB25923" w14:textId="77777777" w:rsidR="002B7F56" w:rsidRDefault="002B7F56" w:rsidP="002B7F56">
      <w:pPr>
        <w:pStyle w:val="Standard"/>
        <w:jc w:val="both"/>
        <w:rPr>
          <w:rFonts w:eastAsia="Verdana"/>
          <w:sz w:val="24"/>
          <w:szCs w:val="24"/>
        </w:rPr>
      </w:pPr>
      <w:r>
        <w:rPr>
          <w:rFonts w:eastAsia="Verdana"/>
          <w:sz w:val="24"/>
          <w:szCs w:val="24"/>
        </w:rPr>
        <w:t>Wywóz pozostałości z segregacji odpadów (zmieszanych odpadów komunalnych) odbywać się będzie według następujących zasad:</w:t>
      </w:r>
    </w:p>
    <w:p w14:paraId="08127F51" w14:textId="16937CBB" w:rsidR="002B7F56" w:rsidRDefault="002B7F56" w:rsidP="002B7F56">
      <w:pPr>
        <w:pStyle w:val="Standard"/>
        <w:jc w:val="both"/>
        <w:rPr>
          <w:rFonts w:eastAsia="Verdana"/>
          <w:sz w:val="24"/>
          <w:szCs w:val="24"/>
        </w:rPr>
      </w:pPr>
      <w:r>
        <w:rPr>
          <w:rFonts w:eastAsia="Verdana"/>
          <w:sz w:val="24"/>
          <w:szCs w:val="24"/>
        </w:rPr>
        <w:t>Odbiór odpadów z nieruchomości odbywać się będzie z częstotliwością wskazaną w § 1 ust. 2 pkt 2.4  – zgodnie z utworzonym przez Wykonawcę harmonogramem. Harmonogram zawiera wyszczególnienie terminów wykonywania usługi dla poszczególnych miejscowości – harmonogram stanowi załącznik nr 2 do umowy.</w:t>
      </w:r>
    </w:p>
    <w:p w14:paraId="3324D4C5" w14:textId="77777777" w:rsidR="002B7F56" w:rsidRDefault="002B7F56" w:rsidP="002B7F56">
      <w:pPr>
        <w:pStyle w:val="Standard"/>
        <w:jc w:val="both"/>
        <w:rPr>
          <w:rFonts w:eastAsia="Verdana"/>
          <w:sz w:val="24"/>
          <w:szCs w:val="24"/>
        </w:rPr>
      </w:pPr>
    </w:p>
    <w:p w14:paraId="566C5F5E" w14:textId="1A9918AA" w:rsidR="002B7F56" w:rsidRDefault="002B7F56" w:rsidP="002B7F56">
      <w:pPr>
        <w:pStyle w:val="Standard"/>
        <w:spacing w:after="120"/>
        <w:jc w:val="center"/>
        <w:rPr>
          <w:rFonts w:eastAsia="Verdana"/>
          <w:sz w:val="24"/>
          <w:szCs w:val="24"/>
        </w:rPr>
      </w:pPr>
      <w:bookmarkStart w:id="0" w:name="_Hlk87445429"/>
      <w:r>
        <w:rPr>
          <w:rFonts w:eastAsia="Verdana"/>
          <w:sz w:val="24"/>
          <w:szCs w:val="24"/>
        </w:rPr>
        <w:t>§ 5</w:t>
      </w:r>
    </w:p>
    <w:bookmarkEnd w:id="0"/>
    <w:p w14:paraId="02B21A85" w14:textId="246F01DC" w:rsidR="002B7F56" w:rsidRPr="00016AC0" w:rsidRDefault="002B7F56" w:rsidP="002B7F56">
      <w:pPr>
        <w:pStyle w:val="Standard"/>
        <w:spacing w:after="120"/>
        <w:jc w:val="both"/>
        <w:rPr>
          <w:rFonts w:eastAsia="Verdana"/>
          <w:sz w:val="24"/>
          <w:szCs w:val="24"/>
        </w:rPr>
      </w:pPr>
      <w:r>
        <w:rPr>
          <w:rFonts w:eastAsia="Verdana"/>
          <w:sz w:val="24"/>
          <w:szCs w:val="24"/>
        </w:rPr>
        <w:t xml:space="preserve">Wywóz odpadów budowlanych i rozbiórkowych odbywać się będzie w formie wystawki                    </w:t>
      </w:r>
      <w:r w:rsidRPr="00016AC0">
        <w:rPr>
          <w:rFonts w:eastAsia="Verdana"/>
          <w:sz w:val="24"/>
          <w:szCs w:val="24"/>
        </w:rPr>
        <w:t>z częstotliwością raz na pół roku.</w:t>
      </w:r>
    </w:p>
    <w:p w14:paraId="009C1B1C" w14:textId="73283BC2" w:rsidR="002B7F56" w:rsidRDefault="002B7F56" w:rsidP="002B7F56">
      <w:pPr>
        <w:pStyle w:val="Standard"/>
        <w:spacing w:after="120"/>
        <w:jc w:val="center"/>
        <w:rPr>
          <w:rFonts w:eastAsia="Verdana"/>
          <w:sz w:val="24"/>
          <w:szCs w:val="24"/>
        </w:rPr>
      </w:pPr>
      <w:r>
        <w:rPr>
          <w:rFonts w:eastAsia="Verdana"/>
          <w:sz w:val="24"/>
          <w:szCs w:val="24"/>
        </w:rPr>
        <w:t>§ 6</w:t>
      </w:r>
    </w:p>
    <w:p w14:paraId="02202A19" w14:textId="77777777" w:rsidR="002B7F56" w:rsidRDefault="002B7F56" w:rsidP="002B7F56">
      <w:pPr>
        <w:pStyle w:val="Standard"/>
        <w:suppressAutoHyphens/>
        <w:autoSpaceDE/>
        <w:adjustRightInd/>
        <w:jc w:val="both"/>
        <w:rPr>
          <w:rFonts w:eastAsia="Verdana"/>
          <w:sz w:val="24"/>
          <w:szCs w:val="24"/>
        </w:rPr>
      </w:pPr>
      <w:r>
        <w:rPr>
          <w:rFonts w:eastAsia="Verdana"/>
          <w:sz w:val="24"/>
          <w:szCs w:val="24"/>
        </w:rPr>
        <w:t>Odbiór odpadów wielkogabarytowych, odbywać się będzie na zasadzie wystawek sprzed posesji z częstotliwością raz na pół roku.</w:t>
      </w:r>
    </w:p>
    <w:p w14:paraId="26FBB6BC" w14:textId="77777777" w:rsidR="002B7F56" w:rsidRDefault="002B7F56" w:rsidP="002B7F56">
      <w:pPr>
        <w:pStyle w:val="Standard"/>
        <w:jc w:val="both"/>
        <w:rPr>
          <w:rFonts w:eastAsia="Verdana"/>
          <w:color w:val="FF0000"/>
          <w:sz w:val="24"/>
          <w:szCs w:val="24"/>
        </w:rPr>
      </w:pPr>
    </w:p>
    <w:p w14:paraId="219DFFE0" w14:textId="77777777" w:rsidR="002B7F56" w:rsidRDefault="002B7F56" w:rsidP="002B7F56">
      <w:pPr>
        <w:pStyle w:val="Standard"/>
        <w:suppressAutoHyphens/>
        <w:autoSpaceDE/>
        <w:adjustRightInd/>
        <w:spacing w:after="120"/>
        <w:jc w:val="center"/>
        <w:rPr>
          <w:rFonts w:eastAsia="Verdana"/>
          <w:sz w:val="24"/>
          <w:szCs w:val="24"/>
        </w:rPr>
      </w:pPr>
      <w:r>
        <w:rPr>
          <w:rFonts w:eastAsia="Verdana"/>
          <w:sz w:val="24"/>
          <w:szCs w:val="24"/>
        </w:rPr>
        <w:t>§ 7</w:t>
      </w:r>
    </w:p>
    <w:p w14:paraId="456DF9FC" w14:textId="77777777" w:rsidR="002B7F56" w:rsidRDefault="002B7F56" w:rsidP="002B7F56">
      <w:pPr>
        <w:pStyle w:val="Standard"/>
        <w:jc w:val="both"/>
        <w:rPr>
          <w:rFonts w:eastAsia="Verdana"/>
          <w:sz w:val="24"/>
          <w:szCs w:val="24"/>
        </w:rPr>
      </w:pPr>
      <w:r>
        <w:rPr>
          <w:rFonts w:eastAsia="Verdana"/>
          <w:sz w:val="24"/>
          <w:szCs w:val="24"/>
        </w:rPr>
        <w:t>Odbiór zużytego sprzętu elektrycznego i elektronicznego odbywać się będzie w formie wystawki z częstotliwością raz na pół roku.</w:t>
      </w:r>
    </w:p>
    <w:p w14:paraId="271C0892" w14:textId="77777777" w:rsidR="002B7F56" w:rsidRDefault="002B7F56" w:rsidP="002B7F56">
      <w:pPr>
        <w:pStyle w:val="Standard"/>
        <w:jc w:val="both"/>
        <w:rPr>
          <w:rFonts w:eastAsia="Verdana"/>
          <w:color w:val="FF0000"/>
          <w:sz w:val="24"/>
          <w:szCs w:val="24"/>
        </w:rPr>
      </w:pPr>
    </w:p>
    <w:p w14:paraId="7981A293" w14:textId="77777777" w:rsidR="002B7F56" w:rsidRDefault="002B7F56" w:rsidP="002B7F56">
      <w:pPr>
        <w:pStyle w:val="Standard"/>
        <w:tabs>
          <w:tab w:val="num" w:pos="0"/>
        </w:tabs>
        <w:spacing w:after="120"/>
        <w:jc w:val="center"/>
        <w:rPr>
          <w:rFonts w:eastAsia="Verdana"/>
          <w:sz w:val="24"/>
          <w:szCs w:val="24"/>
        </w:rPr>
      </w:pPr>
      <w:r>
        <w:rPr>
          <w:rFonts w:eastAsia="Verdana"/>
          <w:sz w:val="24"/>
          <w:szCs w:val="24"/>
        </w:rPr>
        <w:t>§ 8</w:t>
      </w:r>
    </w:p>
    <w:p w14:paraId="7D46E3ED" w14:textId="77777777" w:rsidR="002B7F56" w:rsidRDefault="002B7F56" w:rsidP="002B7F56">
      <w:pPr>
        <w:pStyle w:val="Standard"/>
        <w:jc w:val="both"/>
        <w:rPr>
          <w:rFonts w:eastAsia="Verdana"/>
          <w:sz w:val="24"/>
          <w:szCs w:val="24"/>
        </w:rPr>
      </w:pPr>
      <w:r>
        <w:rPr>
          <w:rFonts w:eastAsia="Verdana"/>
          <w:sz w:val="24"/>
          <w:szCs w:val="24"/>
        </w:rPr>
        <w:t>Odbiór</w:t>
      </w:r>
      <w:r>
        <w:rPr>
          <w:w w:val="102"/>
          <w:sz w:val="24"/>
          <w:szCs w:val="24"/>
        </w:rPr>
        <w:t xml:space="preserve">  zużytych opon </w:t>
      </w:r>
      <w:r>
        <w:rPr>
          <w:rFonts w:eastAsia="Verdana"/>
          <w:sz w:val="24"/>
          <w:szCs w:val="24"/>
        </w:rPr>
        <w:t>odbywać się będzie w formie wystawki z częstotliwością raz na pół roku.</w:t>
      </w:r>
    </w:p>
    <w:p w14:paraId="23A2E520" w14:textId="77777777" w:rsidR="002B7F56" w:rsidRDefault="002B7F56" w:rsidP="002B7F56">
      <w:pPr>
        <w:pStyle w:val="Standard"/>
        <w:spacing w:after="120"/>
        <w:jc w:val="center"/>
        <w:rPr>
          <w:rFonts w:eastAsia="Verdana"/>
          <w:sz w:val="24"/>
          <w:szCs w:val="24"/>
        </w:rPr>
      </w:pPr>
      <w:r>
        <w:rPr>
          <w:rFonts w:eastAsia="Verdana"/>
          <w:sz w:val="24"/>
          <w:szCs w:val="24"/>
        </w:rPr>
        <w:t>§ 9</w:t>
      </w:r>
    </w:p>
    <w:p w14:paraId="3B3CB100" w14:textId="77777777" w:rsidR="002B7F56" w:rsidRDefault="002B7F56" w:rsidP="002B7F56">
      <w:pPr>
        <w:pStyle w:val="Standard"/>
        <w:spacing w:after="120"/>
        <w:jc w:val="both"/>
        <w:rPr>
          <w:rFonts w:eastAsia="Verdana"/>
          <w:sz w:val="24"/>
          <w:szCs w:val="24"/>
        </w:rPr>
      </w:pPr>
      <w:r>
        <w:rPr>
          <w:rFonts w:eastAsia="Verdana"/>
          <w:sz w:val="24"/>
          <w:szCs w:val="24"/>
        </w:rPr>
        <w:t>Odbiór odpadów zgromadzonych w Gminnym Punkcie Selektywnej Zbiórki Odpadów Komunalnych odbywać się będzie według potrzeb na telefoniczne zlecenie Zamawiającego.</w:t>
      </w:r>
    </w:p>
    <w:p w14:paraId="225F2591" w14:textId="77777777" w:rsidR="002B7F56" w:rsidRDefault="002B7F56" w:rsidP="002B7F56">
      <w:pPr>
        <w:pStyle w:val="Standard"/>
        <w:jc w:val="both"/>
        <w:rPr>
          <w:rFonts w:eastAsia="Verdana"/>
          <w:sz w:val="24"/>
          <w:szCs w:val="24"/>
        </w:rPr>
      </w:pPr>
    </w:p>
    <w:p w14:paraId="3730F9FA" w14:textId="77777777" w:rsidR="002B7F56" w:rsidRDefault="002B7F56" w:rsidP="002B7F56">
      <w:pPr>
        <w:pStyle w:val="Standard"/>
        <w:tabs>
          <w:tab w:val="num" w:pos="0"/>
        </w:tabs>
        <w:spacing w:after="120"/>
        <w:jc w:val="center"/>
        <w:rPr>
          <w:rFonts w:eastAsia="Verdana"/>
          <w:sz w:val="24"/>
          <w:szCs w:val="24"/>
        </w:rPr>
      </w:pPr>
      <w:r>
        <w:rPr>
          <w:rFonts w:eastAsia="Verdana"/>
          <w:sz w:val="24"/>
          <w:szCs w:val="24"/>
        </w:rPr>
        <w:t>§ 10</w:t>
      </w:r>
    </w:p>
    <w:p w14:paraId="6CF2BE8A" w14:textId="64C9536C" w:rsidR="002B7F56" w:rsidRDefault="002B7F56" w:rsidP="002B7F56">
      <w:pPr>
        <w:pStyle w:val="Standard"/>
        <w:tabs>
          <w:tab w:val="num" w:pos="0"/>
        </w:tabs>
        <w:jc w:val="both"/>
        <w:rPr>
          <w:rFonts w:eastAsia="Verdana"/>
          <w:sz w:val="24"/>
          <w:szCs w:val="24"/>
        </w:rPr>
      </w:pPr>
      <w:r>
        <w:rPr>
          <w:rFonts w:eastAsia="Verdana"/>
          <w:sz w:val="24"/>
          <w:szCs w:val="24"/>
        </w:rPr>
        <w:t>Wykonawca zobowiązany jest, podczas realizacji przedmiotu umowy w miejscach gdzie dojazd ograniczony jest tonażowo, korzystać z samochodu do odbierania odpadów  o ładowności zgodnej z parametrami drogi.</w:t>
      </w:r>
    </w:p>
    <w:p w14:paraId="3784A25A" w14:textId="77777777" w:rsidR="002B7F56" w:rsidRDefault="002B7F56" w:rsidP="002B7F56">
      <w:pPr>
        <w:pStyle w:val="Standard"/>
        <w:jc w:val="both"/>
        <w:rPr>
          <w:rFonts w:eastAsia="Verdana"/>
          <w:color w:val="FF0000"/>
          <w:sz w:val="24"/>
          <w:szCs w:val="24"/>
        </w:rPr>
      </w:pPr>
    </w:p>
    <w:p w14:paraId="67E50C87" w14:textId="77777777" w:rsidR="002B7F56" w:rsidRPr="00016AC0" w:rsidRDefault="002B7F56" w:rsidP="002B7F56">
      <w:pPr>
        <w:pStyle w:val="Standard"/>
        <w:tabs>
          <w:tab w:val="num" w:pos="0"/>
        </w:tabs>
        <w:spacing w:after="120"/>
        <w:jc w:val="center"/>
        <w:rPr>
          <w:rFonts w:eastAsia="Verdana"/>
          <w:sz w:val="24"/>
          <w:szCs w:val="24"/>
        </w:rPr>
      </w:pPr>
      <w:r w:rsidRPr="00016AC0">
        <w:rPr>
          <w:rFonts w:eastAsia="Verdana"/>
          <w:sz w:val="24"/>
          <w:szCs w:val="24"/>
        </w:rPr>
        <w:t>§ 11</w:t>
      </w:r>
    </w:p>
    <w:p w14:paraId="42CD1C1B" w14:textId="550F9004" w:rsidR="0036563F" w:rsidRPr="00016AC0" w:rsidRDefault="002B7F56" w:rsidP="002B7F56">
      <w:pPr>
        <w:pStyle w:val="Standard"/>
        <w:spacing w:after="120"/>
        <w:jc w:val="both"/>
        <w:rPr>
          <w:rFonts w:eastAsia="Verdana"/>
          <w:sz w:val="24"/>
          <w:szCs w:val="24"/>
        </w:rPr>
      </w:pPr>
      <w:r w:rsidRPr="00016AC0">
        <w:rPr>
          <w:rFonts w:eastAsia="Verdana"/>
          <w:sz w:val="24"/>
          <w:szCs w:val="24"/>
        </w:rPr>
        <w:t>Wykonawca zobowiązany jest</w:t>
      </w:r>
      <w:r w:rsidR="006C1561" w:rsidRPr="00016AC0">
        <w:rPr>
          <w:rFonts w:eastAsia="Verdana"/>
          <w:sz w:val="24"/>
          <w:szCs w:val="24"/>
        </w:rPr>
        <w:t xml:space="preserve"> do zagospodarowania zebranych odpadów komunalnych w sposób, który zapewni osiągniecie poziomów recyklingu określonych w Rozporządzeniu Ministra Kultury i Środowiska z dnia 3 sierpnia 2021r. w sprawie sposobu obliczania poziomów przygotowania do </w:t>
      </w:r>
      <w:r w:rsidR="006C1561" w:rsidRPr="00016AC0">
        <w:rPr>
          <w:rFonts w:eastAsia="Verdana"/>
          <w:sz w:val="24"/>
          <w:szCs w:val="24"/>
        </w:rPr>
        <w:lastRenderedPageBreak/>
        <w:t xml:space="preserve">ponownego użycia i recyklingu odpadów komunalnych </w:t>
      </w:r>
      <w:r w:rsidR="000C174D" w:rsidRPr="00016AC0">
        <w:rPr>
          <w:rFonts w:eastAsia="Verdana"/>
          <w:sz w:val="24"/>
          <w:szCs w:val="24"/>
        </w:rPr>
        <w:t xml:space="preserve">(Dz. U. z 2021r., poz. 1530); zgodnie </w:t>
      </w:r>
      <w:r w:rsidR="00051B03" w:rsidRPr="00016AC0">
        <w:rPr>
          <w:rFonts w:eastAsia="Verdana"/>
          <w:sz w:val="24"/>
          <w:szCs w:val="24"/>
        </w:rPr>
        <w:t xml:space="preserve">                 </w:t>
      </w:r>
      <w:r w:rsidR="000C174D" w:rsidRPr="00016AC0">
        <w:rPr>
          <w:rFonts w:eastAsia="Verdana"/>
          <w:sz w:val="24"/>
          <w:szCs w:val="24"/>
        </w:rPr>
        <w:t>z obowiązującymi w danym momencie świadczenia usługi przepisami.</w:t>
      </w:r>
    </w:p>
    <w:p w14:paraId="01092BB1" w14:textId="77777777" w:rsidR="0036563F" w:rsidRPr="0036563F" w:rsidRDefault="0036563F" w:rsidP="0036563F">
      <w:pPr>
        <w:widowControl w:val="0"/>
        <w:tabs>
          <w:tab w:val="num" w:pos="0"/>
        </w:tabs>
        <w:autoSpaceDE w:val="0"/>
        <w:autoSpaceDN w:val="0"/>
        <w:adjustRightInd w:val="0"/>
        <w:spacing w:after="120"/>
        <w:jc w:val="center"/>
        <w:rPr>
          <w:rFonts w:eastAsia="Verdana"/>
        </w:rPr>
      </w:pPr>
      <w:r w:rsidRPr="0036563F">
        <w:rPr>
          <w:rFonts w:eastAsia="Verdana"/>
        </w:rPr>
        <w:t>§ 12</w:t>
      </w:r>
    </w:p>
    <w:p w14:paraId="57DDCD9C" w14:textId="77777777" w:rsidR="0036563F" w:rsidRPr="0036563F" w:rsidRDefault="0036563F" w:rsidP="0036563F">
      <w:pPr>
        <w:widowControl w:val="0"/>
        <w:tabs>
          <w:tab w:val="num" w:pos="0"/>
        </w:tabs>
        <w:autoSpaceDE w:val="0"/>
        <w:autoSpaceDN w:val="0"/>
        <w:adjustRightInd w:val="0"/>
        <w:spacing w:after="120"/>
        <w:jc w:val="both"/>
        <w:rPr>
          <w:rFonts w:eastAsia="Verdana"/>
        </w:rPr>
      </w:pPr>
      <w:r w:rsidRPr="0036563F">
        <w:rPr>
          <w:rFonts w:eastAsia="Verdana"/>
        </w:rPr>
        <w:t>Strony ustalają, że odbiór odpadów odbywać się będzie od poniedziałku do soboty w godz. 7.00 – 19.00  z wyłączeniem dni ustawowo wolnych od pracy.</w:t>
      </w:r>
    </w:p>
    <w:p w14:paraId="7325CF3C" w14:textId="77777777" w:rsidR="0036563F" w:rsidRPr="0036563F" w:rsidRDefault="0036563F" w:rsidP="0036563F">
      <w:pPr>
        <w:widowControl w:val="0"/>
        <w:tabs>
          <w:tab w:val="num" w:pos="0"/>
        </w:tabs>
        <w:autoSpaceDE w:val="0"/>
        <w:autoSpaceDN w:val="0"/>
        <w:adjustRightInd w:val="0"/>
        <w:jc w:val="both"/>
        <w:rPr>
          <w:rFonts w:eastAsia="Verdana"/>
          <w:color w:val="FF0000"/>
        </w:rPr>
      </w:pPr>
    </w:p>
    <w:p w14:paraId="0C8C15E1" w14:textId="77777777" w:rsidR="0036563F" w:rsidRPr="0036563F" w:rsidRDefault="0036563F" w:rsidP="0036563F">
      <w:pPr>
        <w:widowControl w:val="0"/>
        <w:tabs>
          <w:tab w:val="num" w:pos="0"/>
        </w:tabs>
        <w:autoSpaceDE w:val="0"/>
        <w:autoSpaceDN w:val="0"/>
        <w:adjustRightInd w:val="0"/>
        <w:spacing w:after="120"/>
        <w:jc w:val="center"/>
        <w:rPr>
          <w:rFonts w:eastAsia="Verdana"/>
        </w:rPr>
      </w:pPr>
      <w:r w:rsidRPr="0036563F">
        <w:rPr>
          <w:rFonts w:eastAsia="Verdana"/>
        </w:rPr>
        <w:t>§ 13</w:t>
      </w:r>
    </w:p>
    <w:p w14:paraId="75300D8F" w14:textId="77777777" w:rsidR="0036563F" w:rsidRPr="0036563F" w:rsidRDefault="0036563F" w:rsidP="0036563F">
      <w:pPr>
        <w:widowControl w:val="0"/>
        <w:tabs>
          <w:tab w:val="num" w:pos="420"/>
        </w:tabs>
        <w:suppressAutoHyphens/>
        <w:autoSpaceDN w:val="0"/>
        <w:jc w:val="both"/>
        <w:rPr>
          <w:rFonts w:eastAsia="Verdana"/>
        </w:rPr>
      </w:pPr>
      <w:r w:rsidRPr="0036563F">
        <w:rPr>
          <w:rFonts w:eastAsia="Verdana"/>
        </w:rPr>
        <w:t>1. Wykonawca zobowiązany jest do przedłożenia Zamawiającemu wraz z fakturą następujących dokumentów za miesiąc rozliczeniowy:</w:t>
      </w:r>
    </w:p>
    <w:p w14:paraId="4F852953" w14:textId="77777777" w:rsidR="0036563F" w:rsidRPr="0036563F" w:rsidRDefault="0036563F" w:rsidP="0036563F">
      <w:pPr>
        <w:widowControl w:val="0"/>
        <w:suppressAutoHyphens/>
        <w:autoSpaceDN w:val="0"/>
        <w:ind w:left="708"/>
        <w:jc w:val="both"/>
      </w:pPr>
      <w:r w:rsidRPr="0036563F">
        <w:t>a) potwierdzeń ilości odebranych pozostałości z segregacji odpadów (zmieszanych odpadów komunalnych);</w:t>
      </w:r>
    </w:p>
    <w:p w14:paraId="428F3117" w14:textId="05377375" w:rsidR="0036563F" w:rsidRPr="0036563F" w:rsidRDefault="0036563F" w:rsidP="0036563F">
      <w:pPr>
        <w:widowControl w:val="0"/>
        <w:suppressAutoHyphens/>
        <w:autoSpaceDN w:val="0"/>
        <w:ind w:left="708"/>
        <w:jc w:val="both"/>
      </w:pPr>
      <w:r w:rsidRPr="0036563F">
        <w:t xml:space="preserve">b) dowodów przyjęcia poszczególnych rodzajów odebranych odpadów komunalnych przez uprawnionego przedsiębiorcę wykonującego działalność w zakresie odzysku lub unieszkodliwiania odpadów (karta przekazania odpadów sporządzonych zgodnie </w:t>
      </w:r>
      <w:r w:rsidR="000C174D">
        <w:t xml:space="preserve">                           </w:t>
      </w:r>
      <w:r w:rsidRPr="0036563F">
        <w:t>z obowiązującymi przepisami).</w:t>
      </w:r>
    </w:p>
    <w:p w14:paraId="0A5B1454" w14:textId="77777777" w:rsidR="0036563F" w:rsidRPr="0036563F" w:rsidRDefault="0036563F" w:rsidP="0036563F">
      <w:pPr>
        <w:widowControl w:val="0"/>
        <w:suppressAutoHyphens/>
        <w:autoSpaceDE w:val="0"/>
        <w:autoSpaceDN w:val="0"/>
        <w:adjustRightInd w:val="0"/>
        <w:ind w:left="708"/>
        <w:jc w:val="both"/>
      </w:pPr>
      <w:r w:rsidRPr="0036563F">
        <w:t>c) wydruki wagowe potwierdzające ilość odpadów poddanych odzyskowi / recyklingowi / unieszkodliwieniu.</w:t>
      </w:r>
    </w:p>
    <w:p w14:paraId="63278D3E" w14:textId="77777777" w:rsidR="0036563F" w:rsidRPr="0036563F" w:rsidRDefault="0036563F" w:rsidP="0036563F">
      <w:pPr>
        <w:jc w:val="both"/>
      </w:pPr>
      <w:r w:rsidRPr="0036563F">
        <w:rPr>
          <w:rFonts w:eastAsia="Verdana"/>
        </w:rPr>
        <w:t xml:space="preserve">2. </w:t>
      </w:r>
      <w:r w:rsidRPr="0036563F">
        <w:t>Wykonawca  odbierający odpady komunalne od właścicieli nieruchomości jest obowiązany do sporządzania rocznych sprawozdań.</w:t>
      </w:r>
    </w:p>
    <w:p w14:paraId="7F625C3C" w14:textId="77777777" w:rsidR="0036563F" w:rsidRPr="0036563F" w:rsidRDefault="0036563F" w:rsidP="0036563F">
      <w:pPr>
        <w:jc w:val="both"/>
      </w:pPr>
    </w:p>
    <w:p w14:paraId="7B796C65" w14:textId="1292F876" w:rsidR="0036563F" w:rsidRPr="0036563F" w:rsidRDefault="0036563F" w:rsidP="0036563F">
      <w:pPr>
        <w:spacing w:after="60"/>
        <w:jc w:val="both"/>
      </w:pPr>
      <w:r w:rsidRPr="0036563F">
        <w:rPr>
          <w:rFonts w:eastAsia="Verdana-Bold"/>
        </w:rPr>
        <w:t xml:space="preserve">2.1 </w:t>
      </w:r>
      <w:r w:rsidRPr="0036563F">
        <w:rPr>
          <w:rFonts w:eastAsia="Verdana-Bold"/>
          <w:b/>
        </w:rPr>
        <w:t>Wykonawca</w:t>
      </w:r>
      <w:r w:rsidRPr="0036563F">
        <w:rPr>
          <w:rFonts w:eastAsia="Verdana-Bold"/>
        </w:rPr>
        <w:t xml:space="preserve"> </w:t>
      </w:r>
      <w:r w:rsidRPr="0036563F">
        <w:rPr>
          <w:b/>
        </w:rPr>
        <w:t xml:space="preserve">do rocznego sprawozdania podmiotu odbierającego odpady komunalne od właścicieli nieruchomości dołącza potwierdzone za zgodność z oryginałem karty przekazania odpadów komunalnych do ostatecznego </w:t>
      </w:r>
      <w:proofErr w:type="spellStart"/>
      <w:r w:rsidRPr="0036563F">
        <w:rPr>
          <w:b/>
        </w:rPr>
        <w:t>recyklera</w:t>
      </w:r>
      <w:proofErr w:type="spellEnd"/>
      <w:r w:rsidRPr="0036563F">
        <w:rPr>
          <w:b/>
        </w:rPr>
        <w:t xml:space="preserve"> wraz z oświadczeniem skierowanym do Wójta Gminy Ruda Maleniecka przekazującego odpady do przetworzenia w którego treści ma znajdować się informacja o masie przekazanych  w danym roku kalendarzowym z terenu gminy Ruda Maleniecka  odpadów do przetworzenia, procesie odzysku oraz firmie do jakiej został przekazany odpad. Fakt czy dana firma prowadzi działalność w zakresie recyklingu odpadów czy też jest jedynie transporterem tego odpadu można w łatwy sposób sprawdzić w rejestrze BDO wyszukując wpis danego przedsiębiorstwa. Jeżeli dana firma jest </w:t>
      </w:r>
      <w:proofErr w:type="spellStart"/>
      <w:r w:rsidRPr="0036563F">
        <w:rPr>
          <w:b/>
        </w:rPr>
        <w:t>recyklerem</w:t>
      </w:r>
      <w:proofErr w:type="spellEnd"/>
      <w:r w:rsidRPr="0036563F">
        <w:rPr>
          <w:b/>
        </w:rPr>
        <w:t xml:space="preserve"> i do niej jest przekazywany odpad wyżej wymieniona dokumentacja jest wystarczająca, natomiast jeżeli jest jedynie transportem odpadów oświadczenia wraz </w:t>
      </w:r>
      <w:r w:rsidR="00051B03">
        <w:rPr>
          <w:b/>
        </w:rPr>
        <w:t xml:space="preserve">                             </w:t>
      </w:r>
      <w:r w:rsidRPr="0036563F">
        <w:rPr>
          <w:b/>
        </w:rPr>
        <w:t xml:space="preserve">z kartami przekazania odpadów należy uzyskać od każdej kolejnej firmy do której trafia odpad, aż do ostatniego przedsiębiorstwa, które okaże się </w:t>
      </w:r>
      <w:proofErr w:type="spellStart"/>
      <w:r w:rsidRPr="0036563F">
        <w:rPr>
          <w:b/>
        </w:rPr>
        <w:t>recyklerem</w:t>
      </w:r>
      <w:proofErr w:type="spellEnd"/>
      <w:r w:rsidRPr="0036563F">
        <w:rPr>
          <w:b/>
        </w:rPr>
        <w:t xml:space="preserve">. Posiadanie powyższych dokumentów jest niezbędne do zakwalifikowania masy danego odpadu do wyliczenia poziomu recyklingu. </w:t>
      </w:r>
    </w:p>
    <w:p w14:paraId="7C404F9B" w14:textId="77777777" w:rsidR="0036563F" w:rsidRPr="0036563F" w:rsidRDefault="0036563F" w:rsidP="0036563F">
      <w:pPr>
        <w:jc w:val="both"/>
      </w:pPr>
      <w:r w:rsidRPr="0036563F">
        <w:t xml:space="preserve">                                                                                                                          </w:t>
      </w:r>
    </w:p>
    <w:p w14:paraId="4A3AE352" w14:textId="77777777" w:rsidR="0036563F" w:rsidRPr="00016AC0" w:rsidRDefault="0036563F" w:rsidP="0036563F">
      <w:pPr>
        <w:jc w:val="both"/>
      </w:pPr>
      <w:r w:rsidRPr="0036563F">
        <w:t xml:space="preserve">2.2 Sprawozdanie jest przekazywane Wójtowi Gminy Ruda Maleniecka w terminie do 31 stycznia za poprzedni rok kalendarzowy </w:t>
      </w:r>
      <w:r w:rsidRPr="00016AC0">
        <w:t>za pomocą bazy BDO zgodnie z obowiązującymi w danym momencie przepisami prawa.</w:t>
      </w:r>
    </w:p>
    <w:p w14:paraId="502F9DED" w14:textId="77777777" w:rsidR="0036563F" w:rsidRPr="00016AC0" w:rsidRDefault="0036563F" w:rsidP="0036563F">
      <w:pPr>
        <w:jc w:val="both"/>
      </w:pPr>
    </w:p>
    <w:p w14:paraId="4DCA5E78" w14:textId="77777777" w:rsidR="0036563F" w:rsidRPr="0036563F" w:rsidRDefault="0036563F" w:rsidP="0036563F">
      <w:pPr>
        <w:jc w:val="both"/>
      </w:pPr>
      <w:r w:rsidRPr="0036563F">
        <w:t>2.3 Sprawozdanie zawiera:</w:t>
      </w:r>
    </w:p>
    <w:p w14:paraId="67970579" w14:textId="7C00894E" w:rsidR="0036563F" w:rsidRPr="0036563F" w:rsidRDefault="0036563F" w:rsidP="009442F8">
      <w:pPr>
        <w:numPr>
          <w:ilvl w:val="0"/>
          <w:numId w:val="68"/>
        </w:numPr>
        <w:contextualSpacing/>
        <w:jc w:val="both"/>
      </w:pPr>
      <w:r w:rsidRPr="0036563F">
        <w:t xml:space="preserve">imię i nazwisko lub nazwę, adres zamieszkania lub siedziby podmiotu odbierającego odpady komunalne od właścicieli nieruchomości, numer rejestrowy, o którym mowa w art. 9b ust. 4 pkt 5 ustawy , z dnia 13 września 1996 r. o utrzymaniu </w:t>
      </w:r>
      <w:r w:rsidRPr="0036563F">
        <w:rPr>
          <w:iCs/>
        </w:rPr>
        <w:t xml:space="preserve">czystości </w:t>
      </w:r>
      <w:r w:rsidR="0036137D">
        <w:rPr>
          <w:iCs/>
        </w:rPr>
        <w:t xml:space="preserve">                          </w:t>
      </w:r>
      <w:r w:rsidRPr="0036563F">
        <w:rPr>
          <w:iCs/>
        </w:rPr>
        <w:t>i porządku w gminach,</w:t>
      </w:r>
      <w:r w:rsidRPr="0036563F">
        <w:t xml:space="preserve"> numer rejestrowy, o którym mowa w </w:t>
      </w:r>
      <w:hyperlink r:id="rId8" w:anchor="/document/17940659?unitId=art(54)ust(1)&amp;cm=DOCUMENT" w:history="1">
        <w:r w:rsidRPr="0036563F">
          <w:rPr>
            <w:color w:val="000000" w:themeColor="text1"/>
          </w:rPr>
          <w:t>art. 54 ust. 1</w:t>
        </w:r>
      </w:hyperlink>
      <w:r w:rsidRPr="0036563F">
        <w:t xml:space="preserve"> ustawy </w:t>
      </w:r>
      <w:r w:rsidR="0036137D">
        <w:t xml:space="preserve">                     </w:t>
      </w:r>
      <w:r w:rsidRPr="0036563F">
        <w:t>z dnia 14 grudnia 2012 r. o odpadach, oraz numer identyfikacji podatkowej (NIP), o ile został nadany;</w:t>
      </w:r>
    </w:p>
    <w:p w14:paraId="27B9D1AB" w14:textId="77777777" w:rsidR="0036563F" w:rsidRPr="0036563F" w:rsidRDefault="0036563F" w:rsidP="009442F8">
      <w:pPr>
        <w:numPr>
          <w:ilvl w:val="0"/>
          <w:numId w:val="68"/>
        </w:numPr>
        <w:contextualSpacing/>
        <w:jc w:val="both"/>
      </w:pPr>
      <w:r w:rsidRPr="0036563F">
        <w:t xml:space="preserve"> informacje o miejscu prowadzenia działalności;</w:t>
      </w:r>
    </w:p>
    <w:p w14:paraId="1EAD5761" w14:textId="77777777" w:rsidR="0036563F" w:rsidRPr="0036563F" w:rsidRDefault="0036563F" w:rsidP="009442F8">
      <w:pPr>
        <w:numPr>
          <w:ilvl w:val="0"/>
          <w:numId w:val="68"/>
        </w:numPr>
        <w:contextualSpacing/>
        <w:jc w:val="both"/>
      </w:pPr>
      <w:r w:rsidRPr="0036563F">
        <w:lastRenderedPageBreak/>
        <w:t>informacje o masie:</w:t>
      </w:r>
    </w:p>
    <w:p w14:paraId="7AFDD7EF" w14:textId="77777777" w:rsidR="0036563F" w:rsidRPr="0036563F" w:rsidRDefault="0036563F" w:rsidP="009442F8">
      <w:pPr>
        <w:numPr>
          <w:ilvl w:val="0"/>
          <w:numId w:val="35"/>
        </w:numPr>
        <w:contextualSpacing/>
        <w:jc w:val="both"/>
      </w:pPr>
      <w:r w:rsidRPr="0036563F">
        <w:t>poszczególnych rodzajów odebranych od właścicieli nieruchomości odpadów komunalnych oraz sposobie zagospodarowania tych odpadów, wraz ze wskazaniem nazwy i adresu instalacji, do których zostały one przekazane,</w:t>
      </w:r>
    </w:p>
    <w:p w14:paraId="7751F8C3" w14:textId="467EBCC0" w:rsidR="0036563F" w:rsidRPr="0036563F" w:rsidRDefault="0036563F" w:rsidP="009442F8">
      <w:pPr>
        <w:numPr>
          <w:ilvl w:val="0"/>
          <w:numId w:val="35"/>
        </w:numPr>
        <w:contextualSpacing/>
        <w:jc w:val="both"/>
      </w:pPr>
      <w:r w:rsidRPr="0036563F">
        <w:t xml:space="preserve">pozostałości z sortowania odpadów komunalnych i pozostałości z procesu mechaniczno-biologicznego przetwarzania zmieszanych odpadów komunalnych, powstałych </w:t>
      </w:r>
      <w:r w:rsidR="0036137D">
        <w:t xml:space="preserve">                                  </w:t>
      </w:r>
      <w:r w:rsidRPr="0036563F">
        <w:t>z odebranych od właścicieli nieruchomości odpadów komunalnych, przekazanych do składowania albo do termicznego przekształcania,</w:t>
      </w:r>
    </w:p>
    <w:p w14:paraId="1EC1444F" w14:textId="77777777" w:rsidR="0036563F" w:rsidRPr="0036563F" w:rsidRDefault="0036563F" w:rsidP="009442F8">
      <w:pPr>
        <w:numPr>
          <w:ilvl w:val="0"/>
          <w:numId w:val="35"/>
        </w:numPr>
        <w:contextualSpacing/>
        <w:jc w:val="both"/>
      </w:pPr>
      <w:r w:rsidRPr="0036563F">
        <w:t>odpadów komunalnych przekazanych do przygotowania do ponownego użycia                         i recyklingu,</w:t>
      </w:r>
    </w:p>
    <w:p w14:paraId="77663ABA" w14:textId="77777777" w:rsidR="0036563F" w:rsidRPr="0036563F" w:rsidRDefault="0036563F" w:rsidP="009442F8">
      <w:pPr>
        <w:numPr>
          <w:ilvl w:val="0"/>
          <w:numId w:val="35"/>
        </w:numPr>
        <w:contextualSpacing/>
        <w:jc w:val="both"/>
      </w:pPr>
      <w:r w:rsidRPr="0036563F">
        <w:t>innych niż niebezpieczne odpadów budowlanych i rozbiórkowych będących odpadami komunalnymi, przekazanych do przygotowania do ponownego użycia, recyklingu                    i innych procesów odzysku.</w:t>
      </w:r>
    </w:p>
    <w:p w14:paraId="27E7DBF8" w14:textId="77777777" w:rsidR="0036563F" w:rsidRPr="00016AC0" w:rsidRDefault="0036563F" w:rsidP="009442F8">
      <w:pPr>
        <w:numPr>
          <w:ilvl w:val="0"/>
          <w:numId w:val="35"/>
        </w:numPr>
        <w:contextualSpacing/>
        <w:jc w:val="both"/>
      </w:pPr>
      <w:r w:rsidRPr="00016AC0">
        <w:t>inne informacje, zgodnie z obowiązującymi w danym momencie przepisami prawa.</w:t>
      </w:r>
    </w:p>
    <w:p w14:paraId="04EE903D" w14:textId="77777777" w:rsidR="0036563F" w:rsidRPr="00016AC0" w:rsidRDefault="0036563F" w:rsidP="0036563F">
      <w:pPr>
        <w:widowControl w:val="0"/>
        <w:tabs>
          <w:tab w:val="num" w:pos="420"/>
        </w:tabs>
        <w:autoSpaceDE w:val="0"/>
        <w:autoSpaceDN w:val="0"/>
        <w:adjustRightInd w:val="0"/>
        <w:ind w:left="720" w:hanging="300"/>
        <w:jc w:val="both"/>
        <w:rPr>
          <w:rFonts w:eastAsia="Verdana"/>
        </w:rPr>
      </w:pPr>
    </w:p>
    <w:p w14:paraId="4F203127" w14:textId="77777777" w:rsidR="0036563F" w:rsidRPr="0036563F" w:rsidRDefault="0036563F" w:rsidP="0036563F">
      <w:pPr>
        <w:widowControl w:val="0"/>
        <w:tabs>
          <w:tab w:val="num" w:pos="0"/>
        </w:tabs>
        <w:autoSpaceDE w:val="0"/>
        <w:autoSpaceDN w:val="0"/>
        <w:adjustRightInd w:val="0"/>
        <w:spacing w:after="120"/>
        <w:jc w:val="center"/>
        <w:rPr>
          <w:rFonts w:eastAsia="Verdana"/>
        </w:rPr>
      </w:pPr>
      <w:r w:rsidRPr="0036563F">
        <w:rPr>
          <w:rFonts w:eastAsia="Verdana"/>
        </w:rPr>
        <w:t>§ 14</w:t>
      </w:r>
    </w:p>
    <w:p w14:paraId="210A7977" w14:textId="77777777" w:rsidR="0036563F" w:rsidRPr="0036563F" w:rsidRDefault="0036563F" w:rsidP="0036563F">
      <w:pPr>
        <w:widowControl w:val="0"/>
        <w:tabs>
          <w:tab w:val="num" w:pos="450"/>
        </w:tabs>
        <w:suppressAutoHyphens/>
        <w:autoSpaceDN w:val="0"/>
        <w:spacing w:after="120"/>
        <w:jc w:val="both"/>
        <w:rPr>
          <w:rFonts w:eastAsia="Verdana"/>
        </w:rPr>
      </w:pPr>
      <w:r w:rsidRPr="0036563F">
        <w:rPr>
          <w:rFonts w:eastAsia="Verdana"/>
        </w:rPr>
        <w:t>1. Zamawiający ma prawo do kompleksowej kontroli sposobu wykonania usługi.</w:t>
      </w:r>
    </w:p>
    <w:p w14:paraId="29E28AF8" w14:textId="77777777" w:rsidR="0036563F" w:rsidRPr="0036563F" w:rsidRDefault="0036563F" w:rsidP="0036563F">
      <w:pPr>
        <w:widowControl w:val="0"/>
        <w:tabs>
          <w:tab w:val="num" w:pos="450"/>
        </w:tabs>
        <w:suppressAutoHyphens/>
        <w:autoSpaceDN w:val="0"/>
        <w:jc w:val="both"/>
        <w:rPr>
          <w:rFonts w:eastAsia="Verdana"/>
        </w:rPr>
      </w:pPr>
      <w:r w:rsidRPr="0036563F">
        <w:rPr>
          <w:rFonts w:eastAsia="Verdana"/>
        </w:rPr>
        <w:t>2. W przypadku wadliwego wykonania usługi Zamawiający domagał się będzie usunięcia stwierdzonych uchybień, wyznaczając w tym celu odpowiedni termin. Po jego bezskutecznym upływie, Zamawiający może powierzyć (zlecić) wykonanie usługi innemu podmiotowi na koszt Wykonawcy.</w:t>
      </w:r>
    </w:p>
    <w:p w14:paraId="72FA2388" w14:textId="77777777" w:rsidR="0036563F" w:rsidRPr="0036563F" w:rsidRDefault="0036563F" w:rsidP="0036563F">
      <w:pPr>
        <w:widowControl w:val="0"/>
        <w:tabs>
          <w:tab w:val="num" w:pos="450"/>
        </w:tabs>
        <w:autoSpaceDE w:val="0"/>
        <w:autoSpaceDN w:val="0"/>
        <w:adjustRightInd w:val="0"/>
        <w:ind w:left="720" w:hanging="270"/>
        <w:jc w:val="both"/>
        <w:rPr>
          <w:rFonts w:eastAsia="Verdana"/>
        </w:rPr>
      </w:pPr>
    </w:p>
    <w:p w14:paraId="013217A3"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15</w:t>
      </w:r>
    </w:p>
    <w:p w14:paraId="79C18C2C" w14:textId="77777777" w:rsidR="0036563F" w:rsidRPr="0036563F" w:rsidRDefault="0036563F" w:rsidP="0036563F">
      <w:pPr>
        <w:widowControl w:val="0"/>
        <w:tabs>
          <w:tab w:val="num" w:pos="450"/>
        </w:tabs>
        <w:suppressAutoHyphens/>
        <w:autoSpaceDN w:val="0"/>
        <w:spacing w:after="120"/>
        <w:jc w:val="both"/>
        <w:rPr>
          <w:rFonts w:eastAsia="Verdana"/>
        </w:rPr>
      </w:pPr>
      <w:r w:rsidRPr="0036563F">
        <w:rPr>
          <w:rFonts w:eastAsia="Verdana"/>
          <w:color w:val="000000"/>
        </w:rPr>
        <w:t xml:space="preserve">1. Pracownikiem Zamawiającego uprawnionym do kontaktów z Wykonawcą jest </w:t>
      </w:r>
      <w:r w:rsidRPr="0036563F">
        <w:rPr>
          <w:rFonts w:eastAsia="Verdana"/>
        </w:rPr>
        <w:t xml:space="preserve">Pani Anna Cieszkowska, tel. 41 3731348, email: anna.cieszkowska@rudamaleniecka.pl </w:t>
      </w:r>
    </w:p>
    <w:p w14:paraId="112B6A86" w14:textId="77777777" w:rsidR="0036563F" w:rsidRPr="0036563F" w:rsidRDefault="0036563F" w:rsidP="0036563F">
      <w:pPr>
        <w:widowControl w:val="0"/>
        <w:tabs>
          <w:tab w:val="num" w:pos="450"/>
        </w:tabs>
        <w:suppressAutoHyphens/>
        <w:autoSpaceDN w:val="0"/>
        <w:jc w:val="both"/>
        <w:rPr>
          <w:rFonts w:eastAsia="Verdana"/>
          <w:color w:val="000000"/>
        </w:rPr>
      </w:pPr>
      <w:r w:rsidRPr="0036563F">
        <w:rPr>
          <w:rFonts w:eastAsia="Verdana"/>
        </w:rPr>
        <w:t>2. Pracownikiem Wykonawcy z którym będą prowadzone bieżące ustalenia na temat</w:t>
      </w:r>
      <w:r w:rsidRPr="0036563F">
        <w:rPr>
          <w:rFonts w:eastAsia="Verdana"/>
          <w:color w:val="000000"/>
        </w:rPr>
        <w:t xml:space="preserve"> realizacji zamówienia jest ………………………………….., tel. …………………………… </w:t>
      </w:r>
      <w:r w:rsidRPr="0036563F">
        <w:rPr>
          <w:rFonts w:eastAsia="Verdana"/>
          <w:color w:val="FF0000"/>
        </w:rPr>
        <w:t xml:space="preserve">. </w:t>
      </w:r>
      <w:r w:rsidRPr="0036563F">
        <w:rPr>
          <w:rFonts w:eastAsia="Verdana"/>
        </w:rPr>
        <w:t xml:space="preserve">e mail </w:t>
      </w:r>
    </w:p>
    <w:p w14:paraId="49A26355" w14:textId="77777777" w:rsidR="0036563F" w:rsidRPr="0036563F" w:rsidRDefault="0036563F" w:rsidP="0036563F">
      <w:pPr>
        <w:widowControl w:val="0"/>
        <w:tabs>
          <w:tab w:val="num" w:pos="450"/>
        </w:tabs>
        <w:suppressAutoHyphens/>
        <w:autoSpaceDN w:val="0"/>
        <w:jc w:val="both"/>
        <w:rPr>
          <w:rFonts w:eastAsia="Verdana"/>
          <w:color w:val="000000"/>
        </w:rPr>
      </w:pPr>
    </w:p>
    <w:p w14:paraId="75C986BF"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16</w:t>
      </w:r>
    </w:p>
    <w:p w14:paraId="4F43498B" w14:textId="2C0FC2A4"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 xml:space="preserve">Wykonawca ponosi całkowitą odpowiedzialność za prawidłową gospodarkę odebranymi odpadami zgodnie z przepisami obowiązującymi w tym zakresie. Dotyczy to między innymi: ewentualnego przeładunku, transportu, wyposażenia pojazdów, spraw związanych z odzyskiem </w:t>
      </w:r>
      <w:r w:rsidR="0036137D">
        <w:rPr>
          <w:rFonts w:eastAsia="Verdana"/>
          <w:color w:val="000000"/>
        </w:rPr>
        <w:t xml:space="preserve">              </w:t>
      </w:r>
      <w:r w:rsidRPr="0036563F">
        <w:rPr>
          <w:rFonts w:eastAsia="Verdana"/>
          <w:color w:val="000000"/>
        </w:rPr>
        <w:t xml:space="preserve">i unieszkodliwieniem odpadów oraz innych spraw związanych z zebraniem i dostarczeniem odpadów uprawnionemu przedsiębiorcy prowadzącemu działalność w zakresie odzysku lub unieszkodliwiania odpadów komunalnych. </w:t>
      </w:r>
    </w:p>
    <w:p w14:paraId="63693296"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55C67D35"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3ABE367E"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17</w:t>
      </w:r>
    </w:p>
    <w:p w14:paraId="2E3D4A41" w14:textId="77777777" w:rsidR="0036563F" w:rsidRPr="0036563F" w:rsidRDefault="0036563F" w:rsidP="0036563F">
      <w:pPr>
        <w:widowControl w:val="0"/>
        <w:tabs>
          <w:tab w:val="left" w:pos="555"/>
        </w:tabs>
        <w:autoSpaceDE w:val="0"/>
        <w:autoSpaceDN w:val="0"/>
        <w:adjustRightInd w:val="0"/>
        <w:spacing w:after="120"/>
        <w:jc w:val="both"/>
        <w:rPr>
          <w:rFonts w:eastAsia="Verdana"/>
        </w:rPr>
      </w:pPr>
      <w:r w:rsidRPr="0036563F">
        <w:rPr>
          <w:color w:val="000000"/>
        </w:rPr>
        <w:t>1. Ustala si</w:t>
      </w:r>
      <w:r w:rsidRPr="0036563F">
        <w:rPr>
          <w:rFonts w:eastAsia="TimesNewRoman"/>
          <w:color w:val="000000"/>
        </w:rPr>
        <w:t xml:space="preserve">ę </w:t>
      </w:r>
      <w:r w:rsidRPr="0036563F">
        <w:rPr>
          <w:color w:val="000000"/>
        </w:rPr>
        <w:t>miesi</w:t>
      </w:r>
      <w:r w:rsidRPr="0036563F">
        <w:rPr>
          <w:rFonts w:eastAsia="TimesNewRoman"/>
          <w:color w:val="000000"/>
        </w:rPr>
        <w:t>ę</w:t>
      </w:r>
      <w:r w:rsidRPr="0036563F">
        <w:rPr>
          <w:color w:val="000000"/>
        </w:rPr>
        <w:t>czny okres rozliczeniowy wykonania usług obj</w:t>
      </w:r>
      <w:r w:rsidRPr="0036563F">
        <w:rPr>
          <w:rFonts w:eastAsia="TimesNewRoman"/>
          <w:color w:val="000000"/>
        </w:rPr>
        <w:t>ę</w:t>
      </w:r>
      <w:r w:rsidRPr="0036563F">
        <w:rPr>
          <w:color w:val="000000"/>
        </w:rPr>
        <w:t>tych umow</w:t>
      </w:r>
      <w:r w:rsidRPr="0036563F">
        <w:rPr>
          <w:rFonts w:eastAsia="TimesNewRoman"/>
          <w:color w:val="000000"/>
        </w:rPr>
        <w:t>ą</w:t>
      </w:r>
      <w:r w:rsidRPr="0036563F">
        <w:rPr>
          <w:color w:val="000000"/>
        </w:rPr>
        <w:t>.</w:t>
      </w:r>
    </w:p>
    <w:p w14:paraId="00566839" w14:textId="139F943E" w:rsidR="0036563F" w:rsidRPr="0036563F" w:rsidRDefault="0036563F" w:rsidP="0036563F">
      <w:pPr>
        <w:widowControl w:val="0"/>
        <w:tabs>
          <w:tab w:val="left" w:pos="555"/>
        </w:tabs>
        <w:autoSpaceDE w:val="0"/>
        <w:autoSpaceDN w:val="0"/>
        <w:adjustRightInd w:val="0"/>
        <w:spacing w:after="120"/>
        <w:jc w:val="both"/>
      </w:pPr>
      <w:r w:rsidRPr="0036563F">
        <w:t xml:space="preserve">2. </w:t>
      </w:r>
      <w:r w:rsidRPr="0036563F">
        <w:rPr>
          <w:b/>
        </w:rPr>
        <w:t>Wynagrodzenie miesi</w:t>
      </w:r>
      <w:r w:rsidRPr="0036563F">
        <w:rPr>
          <w:rFonts w:eastAsia="TimesNewRoman"/>
          <w:b/>
        </w:rPr>
        <w:t>ę</w:t>
      </w:r>
      <w:r w:rsidRPr="0036563F">
        <w:rPr>
          <w:b/>
        </w:rPr>
        <w:t>czne</w:t>
      </w:r>
      <w:r w:rsidRPr="0036563F">
        <w:t xml:space="preserve"> Wykonawcy z tytułu realizacji usług obj</w:t>
      </w:r>
      <w:r w:rsidRPr="0036563F">
        <w:rPr>
          <w:rFonts w:eastAsia="TimesNewRoman"/>
        </w:rPr>
        <w:t>ę</w:t>
      </w:r>
      <w:r w:rsidRPr="0036563F">
        <w:t>tych umow</w:t>
      </w:r>
      <w:r w:rsidRPr="0036563F">
        <w:rPr>
          <w:rFonts w:eastAsia="TimesNewRoman"/>
        </w:rPr>
        <w:t xml:space="preserve">ą </w:t>
      </w:r>
      <w:r w:rsidRPr="0036563F">
        <w:t>stanowi kwot</w:t>
      </w:r>
      <w:r w:rsidRPr="0036563F">
        <w:rPr>
          <w:rFonts w:eastAsia="TimesNewRoman"/>
        </w:rPr>
        <w:t xml:space="preserve">ę </w:t>
      </w:r>
      <w:r w:rsidRPr="0036563F">
        <w:rPr>
          <w:rFonts w:eastAsia="TimesNewRoman"/>
          <w:b/>
        </w:rPr>
        <w:t>………………..</w:t>
      </w:r>
      <w:r w:rsidRPr="0036563F">
        <w:rPr>
          <w:b/>
        </w:rPr>
        <w:t xml:space="preserve"> brutto za 1Mg odebranych i zagospodarowanych odpadów komunalnych bez względu na ich rodzaj</w:t>
      </w:r>
      <w:r w:rsidRPr="0036563F">
        <w:t xml:space="preserve"> (słownie: ……………………………………….), </w:t>
      </w:r>
      <w:r w:rsidR="0036137D">
        <w:t xml:space="preserve">                     </w:t>
      </w:r>
      <w:r w:rsidRPr="0036563F">
        <w:t>w tym obowi</w:t>
      </w:r>
      <w:r w:rsidRPr="0036563F">
        <w:rPr>
          <w:rFonts w:eastAsia="TimesNewRoman"/>
        </w:rPr>
        <w:t>ą</w:t>
      </w:r>
      <w:r w:rsidRPr="0036563F">
        <w:t>zuj</w:t>
      </w:r>
      <w:r w:rsidRPr="0036563F">
        <w:rPr>
          <w:rFonts w:eastAsia="TimesNewRoman"/>
        </w:rPr>
        <w:t>ą</w:t>
      </w:r>
      <w:r w:rsidRPr="0036563F">
        <w:t>cy podatek VAT.</w:t>
      </w:r>
    </w:p>
    <w:p w14:paraId="0DE90690" w14:textId="77777777" w:rsidR="0036563F" w:rsidRPr="0036563F" w:rsidRDefault="0036563F" w:rsidP="0036563F">
      <w:pPr>
        <w:widowControl w:val="0"/>
        <w:tabs>
          <w:tab w:val="left" w:pos="555"/>
        </w:tabs>
        <w:autoSpaceDE w:val="0"/>
        <w:autoSpaceDN w:val="0"/>
        <w:adjustRightInd w:val="0"/>
        <w:spacing w:after="120"/>
        <w:jc w:val="both"/>
      </w:pPr>
      <w:r w:rsidRPr="0036563F">
        <w:t>3. Wynagrodzenie Wykonawcy obejmuje wszystkie elementy uj</w:t>
      </w:r>
      <w:r w:rsidRPr="0036563F">
        <w:rPr>
          <w:rFonts w:eastAsia="TimesNewRoman"/>
        </w:rPr>
        <w:t>ę</w:t>
      </w:r>
      <w:r w:rsidRPr="0036563F">
        <w:t>te w Opisie przedmiotu zamówienia.</w:t>
      </w:r>
    </w:p>
    <w:p w14:paraId="1637F0F4" w14:textId="77777777" w:rsidR="001106B7" w:rsidRDefault="001106B7" w:rsidP="0036563F">
      <w:pPr>
        <w:widowControl w:val="0"/>
        <w:tabs>
          <w:tab w:val="num" w:pos="0"/>
        </w:tabs>
        <w:autoSpaceDE w:val="0"/>
        <w:autoSpaceDN w:val="0"/>
        <w:adjustRightInd w:val="0"/>
        <w:spacing w:after="120"/>
        <w:jc w:val="center"/>
        <w:rPr>
          <w:rFonts w:eastAsia="Verdana"/>
          <w:color w:val="000000"/>
        </w:rPr>
      </w:pPr>
    </w:p>
    <w:p w14:paraId="3FAD6A1A" w14:textId="3A0CC03F"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lastRenderedPageBreak/>
        <w:t>§ 18</w:t>
      </w:r>
    </w:p>
    <w:p w14:paraId="7ACC3A98" w14:textId="3AD8A72E" w:rsidR="0036563F" w:rsidRPr="0036563F" w:rsidRDefault="0036563F" w:rsidP="0036563F">
      <w:pPr>
        <w:widowControl w:val="0"/>
        <w:tabs>
          <w:tab w:val="num" w:pos="0"/>
        </w:tabs>
        <w:autoSpaceDE w:val="0"/>
        <w:autoSpaceDN w:val="0"/>
        <w:adjustRightInd w:val="0"/>
        <w:spacing w:after="120" w:line="276" w:lineRule="auto"/>
        <w:jc w:val="both"/>
        <w:rPr>
          <w:rFonts w:eastAsia="Verdana"/>
          <w:color w:val="000000"/>
        </w:rPr>
      </w:pPr>
      <w:r w:rsidRPr="0036563F">
        <w:rPr>
          <w:rFonts w:eastAsia="Verdana"/>
          <w:color w:val="000000"/>
        </w:rPr>
        <w:t xml:space="preserve">1. Wykonawca przed zawarciem Umowy wnosi zabezpieczenie należytego wykonania umowy </w:t>
      </w:r>
      <w:r w:rsidR="0036137D">
        <w:rPr>
          <w:rFonts w:eastAsia="Verdana"/>
          <w:color w:val="000000"/>
        </w:rPr>
        <w:t xml:space="preserve">              </w:t>
      </w:r>
      <w:r w:rsidRPr="0036563F">
        <w:rPr>
          <w:rFonts w:eastAsia="Verdana"/>
          <w:color w:val="000000"/>
        </w:rPr>
        <w:t>w wysokości 5% ceny całkowitej brutto podanej w ofercie przetargowej.</w:t>
      </w:r>
    </w:p>
    <w:p w14:paraId="07F0D2C2" w14:textId="77777777" w:rsidR="0036563F" w:rsidRPr="0036563F" w:rsidRDefault="0036563F" w:rsidP="0036563F">
      <w:pPr>
        <w:widowControl w:val="0"/>
        <w:tabs>
          <w:tab w:val="num" w:pos="0"/>
        </w:tabs>
        <w:autoSpaceDE w:val="0"/>
        <w:autoSpaceDN w:val="0"/>
        <w:adjustRightInd w:val="0"/>
        <w:spacing w:line="276" w:lineRule="auto"/>
        <w:jc w:val="both"/>
        <w:rPr>
          <w:rFonts w:eastAsia="Verdana"/>
          <w:color w:val="000000"/>
        </w:rPr>
      </w:pPr>
      <w:r w:rsidRPr="0036563F">
        <w:rPr>
          <w:rFonts w:eastAsia="Verdana"/>
          <w:color w:val="000000"/>
        </w:rPr>
        <w:t>2. Zabezpieczenie należytego wykonania umowy zostaje wniesione w formie ……………………………………………………………… .</w:t>
      </w:r>
    </w:p>
    <w:p w14:paraId="3CD20191" w14:textId="77777777" w:rsidR="0036563F" w:rsidRPr="0036563F" w:rsidRDefault="0036563F" w:rsidP="0036563F">
      <w:pPr>
        <w:widowControl w:val="0"/>
        <w:tabs>
          <w:tab w:val="num" w:pos="0"/>
        </w:tabs>
        <w:autoSpaceDE w:val="0"/>
        <w:autoSpaceDN w:val="0"/>
        <w:adjustRightInd w:val="0"/>
        <w:spacing w:line="276" w:lineRule="auto"/>
        <w:jc w:val="both"/>
        <w:rPr>
          <w:rFonts w:eastAsia="Verdana"/>
          <w:color w:val="000000"/>
        </w:rPr>
      </w:pPr>
      <w:r w:rsidRPr="0036563F">
        <w:rPr>
          <w:rFonts w:eastAsia="Verdana"/>
          <w:color w:val="000000"/>
        </w:rPr>
        <w:t>3. Zwrot zabezpieczenia należytego wykonania umowy nastąpi w terminie 30 dni od dania wykonania zamówienia i uznania przez Zamawiającego za należycie wykonane.</w:t>
      </w:r>
    </w:p>
    <w:p w14:paraId="5F92EE24" w14:textId="77777777" w:rsidR="0036563F" w:rsidRPr="0036563F" w:rsidRDefault="0036563F" w:rsidP="0036563F">
      <w:pPr>
        <w:widowControl w:val="0"/>
        <w:tabs>
          <w:tab w:val="num" w:pos="420"/>
        </w:tabs>
        <w:autoSpaceDE w:val="0"/>
        <w:autoSpaceDN w:val="0"/>
        <w:adjustRightInd w:val="0"/>
        <w:jc w:val="both"/>
        <w:rPr>
          <w:rFonts w:eastAsia="Verdana"/>
          <w:color w:val="000000"/>
        </w:rPr>
      </w:pPr>
    </w:p>
    <w:p w14:paraId="22C6CC72"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19</w:t>
      </w:r>
    </w:p>
    <w:p w14:paraId="3F9E046F" w14:textId="77777777" w:rsidR="0036563F" w:rsidRPr="0036563F" w:rsidRDefault="0036563F" w:rsidP="0036563F">
      <w:pPr>
        <w:widowControl w:val="0"/>
        <w:tabs>
          <w:tab w:val="num" w:pos="435"/>
        </w:tabs>
        <w:suppressAutoHyphens/>
        <w:autoSpaceDN w:val="0"/>
        <w:spacing w:after="120"/>
        <w:jc w:val="both"/>
        <w:rPr>
          <w:rFonts w:eastAsia="Verdana"/>
          <w:color w:val="000000"/>
        </w:rPr>
      </w:pPr>
      <w:r w:rsidRPr="0036563F">
        <w:rPr>
          <w:rFonts w:eastAsia="Verdana"/>
          <w:color w:val="000000"/>
        </w:rPr>
        <w:t>1. Strony postanawiają, że obowiązującą  formą odszkodowania będą kary umowne. Kary będą naliczane w następujących przypadkach i wysokościach:</w:t>
      </w:r>
    </w:p>
    <w:p w14:paraId="2C1CFA0E" w14:textId="77777777" w:rsidR="0036563F" w:rsidRPr="0036563F" w:rsidRDefault="0036563F" w:rsidP="0036563F">
      <w:pPr>
        <w:widowControl w:val="0"/>
        <w:tabs>
          <w:tab w:val="num" w:pos="435"/>
        </w:tabs>
        <w:suppressAutoHyphens/>
        <w:autoSpaceDN w:val="0"/>
        <w:spacing w:after="120"/>
        <w:jc w:val="both"/>
        <w:rPr>
          <w:rFonts w:eastAsia="Verdana"/>
          <w:color w:val="000000"/>
        </w:rPr>
      </w:pPr>
      <w:r w:rsidRPr="0036563F">
        <w:rPr>
          <w:rFonts w:eastAsia="Verdana"/>
          <w:color w:val="000000"/>
        </w:rPr>
        <w:t>2. Wykonawca ponosi kary umowne za:</w:t>
      </w:r>
    </w:p>
    <w:p w14:paraId="6EB1BBDB" w14:textId="28E2E47C" w:rsidR="0036563F" w:rsidRPr="0036563F" w:rsidRDefault="004625D3" w:rsidP="009442F8">
      <w:pPr>
        <w:widowControl w:val="0"/>
        <w:numPr>
          <w:ilvl w:val="0"/>
          <w:numId w:val="62"/>
        </w:numPr>
        <w:autoSpaceDN w:val="0"/>
        <w:ind w:left="1005" w:hanging="285"/>
        <w:jc w:val="both"/>
        <w:rPr>
          <w:rFonts w:eastAsia="Verdana"/>
          <w:color w:val="000000"/>
        </w:rPr>
      </w:pPr>
      <w:r>
        <w:rPr>
          <w:rFonts w:eastAsia="Verdana"/>
          <w:color w:val="000000"/>
        </w:rPr>
        <w:t>zwłokę</w:t>
      </w:r>
      <w:r w:rsidR="0036563F" w:rsidRPr="0036563F">
        <w:rPr>
          <w:rFonts w:eastAsia="Verdana"/>
          <w:color w:val="000000"/>
        </w:rPr>
        <w:t xml:space="preserve"> w wykonywaniu określonego w harmonogramie lub ustalonego</w:t>
      </w:r>
      <w:r>
        <w:rPr>
          <w:rFonts w:eastAsia="Verdana"/>
          <w:color w:val="000000"/>
        </w:rPr>
        <w:t xml:space="preserve">                                       </w:t>
      </w:r>
      <w:r w:rsidR="0036563F" w:rsidRPr="0036563F">
        <w:rPr>
          <w:rFonts w:eastAsia="Verdana"/>
          <w:color w:val="000000"/>
        </w:rPr>
        <w:t xml:space="preserve">z Zamawiającym zakresu prac – w wysokości 100 zł. za każdy rozpoczęty dzień </w:t>
      </w:r>
      <w:r w:rsidR="00DD24B3">
        <w:rPr>
          <w:rFonts w:eastAsia="Verdana"/>
          <w:color w:val="000000"/>
        </w:rPr>
        <w:t>zwłoki</w:t>
      </w:r>
      <w:r w:rsidR="0036563F" w:rsidRPr="0036563F">
        <w:rPr>
          <w:rFonts w:eastAsia="Verdana"/>
          <w:color w:val="000000"/>
        </w:rPr>
        <w:t>,</w:t>
      </w:r>
    </w:p>
    <w:p w14:paraId="3380B96B" w14:textId="77777777" w:rsidR="0036563F" w:rsidRPr="0036563F" w:rsidRDefault="0036563F" w:rsidP="009442F8">
      <w:pPr>
        <w:widowControl w:val="0"/>
        <w:numPr>
          <w:ilvl w:val="0"/>
          <w:numId w:val="62"/>
        </w:numPr>
        <w:autoSpaceDN w:val="0"/>
        <w:ind w:left="1005" w:hanging="285"/>
        <w:jc w:val="both"/>
        <w:rPr>
          <w:rFonts w:eastAsia="Verdana"/>
          <w:color w:val="000000"/>
        </w:rPr>
      </w:pPr>
      <w:r w:rsidRPr="0036563F">
        <w:rPr>
          <w:rFonts w:eastAsia="Verdana"/>
          <w:color w:val="000000"/>
        </w:rPr>
        <w:t xml:space="preserve">każdy przypadek zmieszania odebranych odpadów komunalnych zbieranych  przez mieszkańców w sposób selektywny – 2 000,00 zł. </w:t>
      </w:r>
    </w:p>
    <w:p w14:paraId="6C561742" w14:textId="370F1E0C" w:rsidR="0036563F" w:rsidRPr="0036563F" w:rsidRDefault="0036563F" w:rsidP="009442F8">
      <w:pPr>
        <w:widowControl w:val="0"/>
        <w:numPr>
          <w:ilvl w:val="0"/>
          <w:numId w:val="62"/>
        </w:numPr>
        <w:autoSpaceDN w:val="0"/>
        <w:ind w:left="1005" w:hanging="285"/>
        <w:jc w:val="both"/>
        <w:rPr>
          <w:rFonts w:eastAsia="Verdana"/>
          <w:color w:val="000000"/>
        </w:rPr>
      </w:pPr>
      <w:r w:rsidRPr="0036563F">
        <w:rPr>
          <w:rFonts w:eastAsia="Verdana"/>
          <w:color w:val="000000"/>
        </w:rPr>
        <w:t xml:space="preserve">każdy przypadek zmieszania odebranych odpadów komunalnych wynikających            </w:t>
      </w:r>
      <w:r w:rsidR="0036137D">
        <w:rPr>
          <w:rFonts w:eastAsia="Verdana"/>
          <w:color w:val="000000"/>
        </w:rPr>
        <w:t xml:space="preserve">            </w:t>
      </w:r>
      <w:r w:rsidRPr="0036563F">
        <w:rPr>
          <w:rFonts w:eastAsia="Verdana"/>
          <w:color w:val="000000"/>
        </w:rPr>
        <w:t xml:space="preserve"> z przedmiotowej umowy z odpadami odebranymi na podstawie odrębnych umów – 2 000,00 zł. </w:t>
      </w:r>
    </w:p>
    <w:p w14:paraId="3DC73391" w14:textId="77777777" w:rsidR="0036563F" w:rsidRPr="0036563F" w:rsidRDefault="0036563F" w:rsidP="009442F8">
      <w:pPr>
        <w:widowControl w:val="0"/>
        <w:numPr>
          <w:ilvl w:val="0"/>
          <w:numId w:val="62"/>
        </w:numPr>
        <w:autoSpaceDN w:val="0"/>
        <w:ind w:left="1005" w:hanging="285"/>
        <w:jc w:val="both"/>
        <w:rPr>
          <w:rFonts w:eastAsia="Verdana"/>
        </w:rPr>
      </w:pPr>
      <w:r w:rsidRPr="0036563F">
        <w:rPr>
          <w:rFonts w:eastAsia="Verdana"/>
        </w:rPr>
        <w:t>odstąpienie od umowy z przyczyn zależnych od Wykonawcy lub za które odpowiedzialność ponosi Wykonawca w wysokości 20% wartości umowy obliczonej jako iloczyn ceny jednostkowej za 1 Mg odpadów oraz ilości szacunkowej odpadów odbieranych w okresie 1 roku.</w:t>
      </w:r>
    </w:p>
    <w:p w14:paraId="45FED2F0" w14:textId="7C0E9DB4" w:rsidR="004625D3" w:rsidRPr="004625D3" w:rsidRDefault="004625D3" w:rsidP="004625D3">
      <w:pPr>
        <w:widowControl w:val="0"/>
        <w:numPr>
          <w:ilvl w:val="0"/>
          <w:numId w:val="62"/>
        </w:numPr>
        <w:autoSpaceDN w:val="0"/>
        <w:ind w:left="1005" w:hanging="285"/>
        <w:jc w:val="both"/>
        <w:rPr>
          <w:rFonts w:eastAsia="Verdana"/>
        </w:rPr>
      </w:pPr>
      <w:r>
        <w:rPr>
          <w:rFonts w:eastAsia="Verdana"/>
        </w:rPr>
        <w:t>w</w:t>
      </w:r>
      <w:r w:rsidRPr="004625D3">
        <w:rPr>
          <w:rFonts w:eastAsia="Verdana"/>
        </w:rPr>
        <w:t xml:space="preserve"> sytuacji gdy Gmina nie osiągnie wymaganych poziomów recyklingu, przygotowania do ponownego użycia i odzysku innymi metodami, oraz ograniczenia odpadów komunalnych ulegających biodegradacji przekazywanych do składowania – zgodnie </w:t>
      </w:r>
      <w:r>
        <w:rPr>
          <w:rFonts w:eastAsia="Verdana"/>
        </w:rPr>
        <w:t xml:space="preserve">               </w:t>
      </w:r>
      <w:r w:rsidRPr="004625D3">
        <w:rPr>
          <w:rFonts w:eastAsia="Verdana"/>
        </w:rPr>
        <w:t>z obowiązującymi przepisami z dnia zawarcia Umowy -  będzie to wynikiem zawinionego postępowania Wykonawcy – w wysokości 100 % kwoty kary przewidzianej przepisami prawa dla gmin za niewywiązanie się z tego obowiązku.</w:t>
      </w:r>
    </w:p>
    <w:p w14:paraId="359A00F0" w14:textId="32AC3D8D" w:rsidR="0036563F" w:rsidRPr="0036563F" w:rsidRDefault="0036563F" w:rsidP="009442F8">
      <w:pPr>
        <w:widowControl w:val="0"/>
        <w:numPr>
          <w:ilvl w:val="0"/>
          <w:numId w:val="62"/>
        </w:numPr>
        <w:autoSpaceDN w:val="0"/>
        <w:ind w:left="1005" w:hanging="285"/>
        <w:jc w:val="both"/>
        <w:rPr>
          <w:rFonts w:eastAsia="Verdana"/>
        </w:rPr>
      </w:pPr>
      <w:r w:rsidRPr="0036563F">
        <w:rPr>
          <w:rFonts w:eastAsia="Verdana"/>
        </w:rPr>
        <w:t xml:space="preserve">za </w:t>
      </w:r>
      <w:r w:rsidR="004625D3">
        <w:rPr>
          <w:rFonts w:eastAsia="Verdana"/>
        </w:rPr>
        <w:t>zwłokę</w:t>
      </w:r>
      <w:r w:rsidRPr="0036563F">
        <w:rPr>
          <w:rFonts w:eastAsia="Verdana"/>
        </w:rPr>
        <w:t xml:space="preserve"> w przekazaniu rocznego sprawozdania o którym mowa w §12 ust 2 umowy  w wysokości 100,00 zł brutto za każdy rozpoczęty dzień </w:t>
      </w:r>
      <w:r w:rsidR="00DD24B3">
        <w:rPr>
          <w:rFonts w:eastAsia="Verdana"/>
        </w:rPr>
        <w:t>zwłoki.</w:t>
      </w:r>
    </w:p>
    <w:p w14:paraId="7022D811" w14:textId="77777777" w:rsidR="0036563F" w:rsidRPr="0036563F" w:rsidRDefault="0036563F" w:rsidP="009442F8">
      <w:pPr>
        <w:widowControl w:val="0"/>
        <w:numPr>
          <w:ilvl w:val="0"/>
          <w:numId w:val="62"/>
        </w:numPr>
        <w:autoSpaceDN w:val="0"/>
        <w:spacing w:after="120"/>
        <w:ind w:left="1005" w:hanging="285"/>
        <w:jc w:val="both"/>
        <w:rPr>
          <w:rFonts w:eastAsia="Verdana"/>
        </w:rPr>
      </w:pPr>
      <w:r w:rsidRPr="0036563F">
        <w:t>za niedopełnienie wymogu zatrudnienia Pracowników świadczących usługi na podstawie umowy o pracę w rozumieniu przepisów Kodeksu Pracy, Wykonawca zapłaci zamawiającemu karę umowną w wysokości 1 000,00 zł. – w przypadku nieprawidłowości ujawnionej po raz pierwszy i 2 000,00 zł. brutto – w przypadku nieprawidłowości ujawnionej po raz drugi i kolejny.</w:t>
      </w:r>
    </w:p>
    <w:p w14:paraId="03C7FF10" w14:textId="0DB3F9CB" w:rsidR="0036563F" w:rsidRPr="0036563F" w:rsidRDefault="0036563F" w:rsidP="0036563F">
      <w:pPr>
        <w:widowControl w:val="0"/>
        <w:tabs>
          <w:tab w:val="num" w:pos="435"/>
        </w:tabs>
        <w:suppressAutoHyphens/>
        <w:autoSpaceDN w:val="0"/>
        <w:spacing w:after="120"/>
        <w:jc w:val="both"/>
        <w:rPr>
          <w:rFonts w:eastAsia="Verdana"/>
          <w:color w:val="000000"/>
        </w:rPr>
      </w:pPr>
      <w:r w:rsidRPr="0036563F">
        <w:rPr>
          <w:rFonts w:eastAsia="Verdana"/>
          <w:color w:val="000000"/>
        </w:rPr>
        <w:t>3. Za nienależyte wykonanie umowy będące podstawą naliczenia kar umownych nie są traktowane przypadki niezrealizowania (opóźnienia w realizacji) usługi wynikające z przyczyn niezależnych od Wykonawcy.</w:t>
      </w:r>
    </w:p>
    <w:p w14:paraId="0CF33BCD" w14:textId="0F494246" w:rsidR="0036563F" w:rsidRPr="0036563F" w:rsidRDefault="0036563F" w:rsidP="0036563F">
      <w:pPr>
        <w:widowControl w:val="0"/>
        <w:tabs>
          <w:tab w:val="num" w:pos="435"/>
        </w:tabs>
        <w:suppressAutoHyphens/>
        <w:autoSpaceDN w:val="0"/>
        <w:spacing w:after="120"/>
        <w:jc w:val="both"/>
        <w:rPr>
          <w:rFonts w:eastAsia="Verdana"/>
        </w:rPr>
      </w:pPr>
      <w:r w:rsidRPr="0036563F">
        <w:rPr>
          <w:rFonts w:eastAsia="Verdana"/>
          <w:color w:val="000000"/>
        </w:rPr>
        <w:t xml:space="preserve">4. Zamawiający płaci kary umowne za odstąpienie od umowy z przyczyn zawinionych przez Zamawiającego z wyjątkiem okoliczności za które Zamawiający nie ponosi odpowiedzialności - w wysokości 20%  </w:t>
      </w:r>
      <w:r w:rsidRPr="0036563F">
        <w:rPr>
          <w:rFonts w:eastAsia="Verdana"/>
        </w:rPr>
        <w:t>wartości umowy obliczonej jako iloczyn ceny jednostkowej za 1 Mg odpadów oraz ilości szacunkowej odpadów odbieranych w okresie 1 roku.</w:t>
      </w:r>
      <w:bookmarkStart w:id="1" w:name="_Hlk88479365"/>
    </w:p>
    <w:bookmarkEnd w:id="1"/>
    <w:p w14:paraId="6A49DB19" w14:textId="3A0BC028" w:rsidR="0036563F" w:rsidRPr="0036563F" w:rsidRDefault="00DD24B3" w:rsidP="0036563F">
      <w:pPr>
        <w:widowControl w:val="0"/>
        <w:tabs>
          <w:tab w:val="num" w:pos="435"/>
        </w:tabs>
        <w:suppressAutoHyphens/>
        <w:autoSpaceDN w:val="0"/>
        <w:spacing w:after="120"/>
        <w:jc w:val="both"/>
        <w:rPr>
          <w:rFonts w:eastAsia="Verdana"/>
          <w:color w:val="000000"/>
        </w:rPr>
      </w:pPr>
      <w:r>
        <w:rPr>
          <w:rFonts w:eastAsia="Verdana"/>
          <w:color w:val="000000"/>
        </w:rPr>
        <w:t>5</w:t>
      </w:r>
      <w:r w:rsidR="0036563F" w:rsidRPr="0036563F">
        <w:rPr>
          <w:rFonts w:eastAsia="Verdana"/>
          <w:color w:val="000000"/>
        </w:rPr>
        <w:t xml:space="preserve">. Strony zastrzegają sobie prawo do odszkodowania uzupełniającego, jeżeli wysokość kar umownych nie pokrywa wysokości rzeczywiście poniesionych szkód. </w:t>
      </w:r>
    </w:p>
    <w:p w14:paraId="76B62491" w14:textId="7B237FBA" w:rsidR="00DD24B3" w:rsidRPr="0036563F" w:rsidRDefault="00DD24B3" w:rsidP="0036563F">
      <w:pPr>
        <w:widowControl w:val="0"/>
        <w:suppressAutoHyphens/>
        <w:autoSpaceDN w:val="0"/>
        <w:spacing w:after="120"/>
        <w:jc w:val="both"/>
        <w:rPr>
          <w:rFonts w:eastAsia="Verdana"/>
        </w:rPr>
      </w:pPr>
      <w:r>
        <w:rPr>
          <w:rFonts w:eastAsia="Verdana"/>
        </w:rPr>
        <w:lastRenderedPageBreak/>
        <w:t>6</w:t>
      </w:r>
      <w:r w:rsidR="0036563F" w:rsidRPr="0036563F">
        <w:rPr>
          <w:rFonts w:eastAsia="Verdana"/>
        </w:rPr>
        <w:t xml:space="preserve">. Strony zgodnie ustalają, że Zamawiającemu przysługuje prawo potrącenia kar umownych bezpośrednio z ceny zapłaty za usługę.  </w:t>
      </w:r>
    </w:p>
    <w:p w14:paraId="4750B073"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20</w:t>
      </w:r>
    </w:p>
    <w:p w14:paraId="7D8DFAC0" w14:textId="77777777"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Strony postanawiają, że rozliczenie za wykonanie usługi będzie się odbywało fakturami miesięcznymi za pełny miesiąc kalendarzowy.</w:t>
      </w:r>
    </w:p>
    <w:p w14:paraId="4AD982D2"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157CA1DC"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21</w:t>
      </w:r>
    </w:p>
    <w:p w14:paraId="695A3A27" w14:textId="77777777" w:rsidR="0036563F" w:rsidRPr="0036563F" w:rsidRDefault="0036563F" w:rsidP="009442F8">
      <w:pPr>
        <w:widowControl w:val="0"/>
        <w:numPr>
          <w:ilvl w:val="0"/>
          <w:numId w:val="63"/>
        </w:numPr>
        <w:tabs>
          <w:tab w:val="num" w:pos="435"/>
        </w:tabs>
        <w:autoSpaceDN w:val="0"/>
        <w:spacing w:after="120"/>
        <w:ind w:left="426" w:hanging="426"/>
        <w:jc w:val="both"/>
        <w:rPr>
          <w:rFonts w:eastAsia="Verdana"/>
          <w:color w:val="000000"/>
        </w:rPr>
      </w:pPr>
      <w:r w:rsidRPr="0036563F">
        <w:rPr>
          <w:rFonts w:eastAsia="Verdana"/>
          <w:color w:val="000000"/>
        </w:rPr>
        <w:t xml:space="preserve">Wykonawca jest zobowiązany do dostarczenia faktur wraz z dokumentami, o których mowa w </w:t>
      </w:r>
      <w:r w:rsidRPr="0036563F">
        <w:rPr>
          <w:rFonts w:eastAsia="Verdana"/>
        </w:rPr>
        <w:t xml:space="preserve">§12 ust. 1 </w:t>
      </w:r>
      <w:r w:rsidRPr="0036563F">
        <w:rPr>
          <w:rFonts w:eastAsia="Verdana"/>
          <w:color w:val="000000"/>
        </w:rPr>
        <w:t>niniejszej umowy do 10 dnia każdego miesiąca przypadającego po miesiącu rozliczeniowym.</w:t>
      </w:r>
    </w:p>
    <w:p w14:paraId="4575E414" w14:textId="55BB73D7" w:rsidR="0036563F" w:rsidRPr="0036563F" w:rsidRDefault="0036563F" w:rsidP="009442F8">
      <w:pPr>
        <w:widowControl w:val="0"/>
        <w:numPr>
          <w:ilvl w:val="0"/>
          <w:numId w:val="63"/>
        </w:numPr>
        <w:tabs>
          <w:tab w:val="num" w:pos="435"/>
        </w:tabs>
        <w:autoSpaceDN w:val="0"/>
        <w:spacing w:after="120"/>
        <w:ind w:left="426" w:hanging="426"/>
        <w:jc w:val="both"/>
        <w:rPr>
          <w:rFonts w:eastAsia="Verdana"/>
          <w:color w:val="000000"/>
        </w:rPr>
      </w:pPr>
      <w:r w:rsidRPr="0036563F">
        <w:rPr>
          <w:rFonts w:eastAsia="Verdana"/>
          <w:color w:val="000000"/>
        </w:rPr>
        <w:t xml:space="preserve">Zgodnie ze złożona ofertą - termin zapłaty faktur Wykonawcy wynosić będzie </w:t>
      </w:r>
      <w:r w:rsidRPr="0036563F">
        <w:rPr>
          <w:rFonts w:eastAsia="Verdana"/>
        </w:rPr>
        <w:t>……………………. dni</w:t>
      </w:r>
      <w:r w:rsidRPr="0036563F">
        <w:rPr>
          <w:rFonts w:eastAsia="Verdana"/>
          <w:color w:val="000000"/>
        </w:rPr>
        <w:t xml:space="preserve">, licząc od dnia dostarczenia Zamawiającemu faktury wraz                   </w:t>
      </w:r>
      <w:r w:rsidR="0036137D">
        <w:rPr>
          <w:rFonts w:eastAsia="Verdana"/>
          <w:color w:val="000000"/>
        </w:rPr>
        <w:t xml:space="preserve">            </w:t>
      </w:r>
      <w:r w:rsidRPr="0036563F">
        <w:rPr>
          <w:rFonts w:eastAsia="Verdana"/>
          <w:color w:val="000000"/>
        </w:rPr>
        <w:t xml:space="preserve">z prawidłowo sporządzonymi dokumentami rozliczeniowymi (druki i potwierdzenia o których mowa </w:t>
      </w:r>
      <w:r w:rsidRPr="0036563F">
        <w:rPr>
          <w:rFonts w:eastAsia="Verdana"/>
        </w:rPr>
        <w:t>w §12 ust. 1 niniejszej umowy).</w:t>
      </w:r>
      <w:r w:rsidRPr="0036563F">
        <w:rPr>
          <w:rFonts w:eastAsia="Verdana"/>
          <w:color w:val="000000"/>
        </w:rPr>
        <w:t xml:space="preserve"> Faktura bez kompletu prawidłowo sporządzonych </w:t>
      </w:r>
      <w:r w:rsidR="0036137D">
        <w:rPr>
          <w:rFonts w:eastAsia="Verdana"/>
          <w:color w:val="000000"/>
        </w:rPr>
        <w:t xml:space="preserve">                  </w:t>
      </w:r>
      <w:r w:rsidRPr="0036563F">
        <w:rPr>
          <w:rFonts w:eastAsia="Verdana"/>
          <w:color w:val="000000"/>
        </w:rPr>
        <w:t>i wymaganych przez Zamawiającego dokumentów nie zostanie przyjęta do realizacji.</w:t>
      </w:r>
    </w:p>
    <w:p w14:paraId="56BB9B0C" w14:textId="77777777" w:rsidR="0036563F" w:rsidRPr="0036563F" w:rsidRDefault="0036563F" w:rsidP="009442F8">
      <w:pPr>
        <w:widowControl w:val="0"/>
        <w:numPr>
          <w:ilvl w:val="0"/>
          <w:numId w:val="63"/>
        </w:numPr>
        <w:ind w:left="426" w:hanging="426"/>
        <w:rPr>
          <w:rFonts w:eastAsia="Verdana"/>
          <w:color w:val="000000"/>
          <w:kern w:val="16"/>
          <w:lang w:eastAsia="zh-CN" w:bidi="hi-IN"/>
        </w:rPr>
      </w:pPr>
      <w:r w:rsidRPr="0036563F">
        <w:rPr>
          <w:rFonts w:eastAsia="Verdana"/>
          <w:color w:val="000000"/>
          <w:kern w:val="16"/>
          <w:lang w:eastAsia="zh-CN" w:bidi="hi-IN"/>
        </w:rPr>
        <w:t>Płatnikiem jest Gmina Ruda Maleniecka.</w:t>
      </w:r>
    </w:p>
    <w:p w14:paraId="7637F5A5" w14:textId="77777777" w:rsidR="0036563F" w:rsidRPr="0036563F" w:rsidRDefault="0036563F" w:rsidP="0036563F">
      <w:pPr>
        <w:widowControl w:val="0"/>
        <w:suppressAutoHyphens/>
        <w:ind w:left="426"/>
        <w:rPr>
          <w:rFonts w:eastAsia="Verdana"/>
          <w:color w:val="000000"/>
          <w:kern w:val="16"/>
          <w:lang w:eastAsia="zh-CN" w:bidi="hi-IN"/>
        </w:rPr>
      </w:pPr>
    </w:p>
    <w:p w14:paraId="5BD7B66C"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22</w:t>
      </w:r>
    </w:p>
    <w:p w14:paraId="7D7E3442" w14:textId="77777777" w:rsidR="0036563F" w:rsidRPr="0036563F" w:rsidRDefault="0036563F" w:rsidP="0036563F">
      <w:pPr>
        <w:widowControl w:val="0"/>
        <w:tabs>
          <w:tab w:val="num" w:pos="0"/>
        </w:tabs>
        <w:autoSpaceDE w:val="0"/>
        <w:autoSpaceDN w:val="0"/>
        <w:adjustRightInd w:val="0"/>
        <w:jc w:val="both"/>
        <w:rPr>
          <w:rFonts w:eastAsia="Verdana"/>
        </w:rPr>
      </w:pPr>
      <w:r w:rsidRPr="0036563F">
        <w:rPr>
          <w:rFonts w:eastAsia="Verdana"/>
          <w:color w:val="000000"/>
        </w:rPr>
        <w:t xml:space="preserve">W razie opóźnienia w zapłacie wzajemnych zobowiązań pieniężnych Strony dochodzić będą względem siebie </w:t>
      </w:r>
      <w:r w:rsidRPr="0036563F">
        <w:rPr>
          <w:rFonts w:eastAsia="Verdana"/>
        </w:rPr>
        <w:t>ustawowych odsetek za opóźnienie od transakcji handlowych.</w:t>
      </w:r>
    </w:p>
    <w:p w14:paraId="6DA7BECF"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57500EB3"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23</w:t>
      </w:r>
    </w:p>
    <w:p w14:paraId="3550BA7A" w14:textId="52F260F8" w:rsidR="0036563F" w:rsidRPr="0036563F" w:rsidRDefault="0036563F" w:rsidP="0036563F">
      <w:pPr>
        <w:widowControl w:val="0"/>
        <w:tabs>
          <w:tab w:val="left" w:pos="1215"/>
          <w:tab w:val="left" w:pos="1515"/>
        </w:tabs>
        <w:suppressAutoHyphens/>
        <w:spacing w:after="120"/>
        <w:jc w:val="both"/>
      </w:pPr>
      <w:r w:rsidRPr="0036563F">
        <w:t xml:space="preserve">1.  Wszelkie zmiany i uzupełnienia treści niniejszej umowy, wymagają aneksu sporządzonego </w:t>
      </w:r>
      <w:r w:rsidR="0036137D">
        <w:t xml:space="preserve">              </w:t>
      </w:r>
      <w:r w:rsidRPr="0036563F">
        <w:t>z zachowaniem formy pisemnej pod rygorem nieważności.</w:t>
      </w:r>
    </w:p>
    <w:p w14:paraId="750E9ECD" w14:textId="77439903" w:rsidR="0036563F" w:rsidRPr="0036563F" w:rsidRDefault="0036563F" w:rsidP="0036563F">
      <w:pPr>
        <w:widowControl w:val="0"/>
        <w:tabs>
          <w:tab w:val="left" w:pos="1215"/>
          <w:tab w:val="left" w:pos="1515"/>
        </w:tabs>
        <w:suppressAutoHyphens/>
        <w:jc w:val="both"/>
      </w:pPr>
      <w:r w:rsidRPr="0036563F">
        <w:t>2. Zamawiający przewiduje możliwość wprowadzenia istotnych zmian do umowy</w:t>
      </w:r>
      <w:r w:rsidR="0036137D">
        <w:t xml:space="preserve"> </w:t>
      </w:r>
      <w:r w:rsidRPr="0036563F">
        <w:t>w przypadkach:</w:t>
      </w:r>
    </w:p>
    <w:p w14:paraId="4CEF1F6C" w14:textId="77777777" w:rsidR="0036563F" w:rsidRPr="0036563F" w:rsidRDefault="0036563F" w:rsidP="009442F8">
      <w:pPr>
        <w:widowControl w:val="0"/>
        <w:numPr>
          <w:ilvl w:val="0"/>
          <w:numId w:val="67"/>
        </w:numPr>
        <w:tabs>
          <w:tab w:val="left" w:pos="426"/>
        </w:tabs>
        <w:jc w:val="both"/>
      </w:pPr>
      <w:r w:rsidRPr="0036563F">
        <w:t>gdy konieczność zmiany, w tym w zakresie wysokości wynagrodzenia, związana jest ze zmianą powszechnie obowiązujących przepisów prawa (np. w zakresie zmiany wysokości stawki podatku VAT);</w:t>
      </w:r>
    </w:p>
    <w:p w14:paraId="0C95634E" w14:textId="62B978E9" w:rsidR="0036563F" w:rsidRPr="0036563F" w:rsidRDefault="0036563F" w:rsidP="009442F8">
      <w:pPr>
        <w:numPr>
          <w:ilvl w:val="0"/>
          <w:numId w:val="67"/>
        </w:numPr>
        <w:tabs>
          <w:tab w:val="left" w:pos="426"/>
          <w:tab w:val="center" w:pos="4536"/>
        </w:tabs>
        <w:contextualSpacing/>
        <w:jc w:val="both"/>
      </w:pPr>
      <w:r w:rsidRPr="0036563F">
        <w:t>zmiany zakresu usług przez wprowadzenie nowych punktów odbioru odpadów lub rezygnację z części punktów (posesji) określonych w załącznikach do umowy wynikająca z potrzeb Zamawiającego (w przypadku różnicy powyżej 10%  stosunku do liczby wskazanej w załączniku do umowy w dniu zawarcia umowy);</w:t>
      </w:r>
    </w:p>
    <w:p w14:paraId="5A0F5E7B" w14:textId="77777777" w:rsidR="0036563F" w:rsidRPr="0036563F" w:rsidRDefault="0036563F" w:rsidP="009442F8">
      <w:pPr>
        <w:numPr>
          <w:ilvl w:val="0"/>
          <w:numId w:val="67"/>
        </w:numPr>
        <w:tabs>
          <w:tab w:val="left" w:pos="426"/>
          <w:tab w:val="center" w:pos="4536"/>
        </w:tabs>
        <w:contextualSpacing/>
        <w:jc w:val="both"/>
        <w:rPr>
          <w:bCs/>
        </w:rPr>
      </w:pPr>
      <w:r w:rsidRPr="0036563F">
        <w:rPr>
          <w:bCs/>
        </w:rPr>
        <w:t>zmiana powszechnie obowiązujących przepisów prawa w takim zakresie, w jakim będzie to niezbędne w celu dostosowania postanowień Umowy do zaistniałego stanu prawnego lub faktycznego.</w:t>
      </w:r>
    </w:p>
    <w:p w14:paraId="1AA888E6" w14:textId="77777777" w:rsidR="0036563F" w:rsidRPr="0036563F" w:rsidRDefault="0036563F" w:rsidP="009442F8">
      <w:pPr>
        <w:numPr>
          <w:ilvl w:val="0"/>
          <w:numId w:val="67"/>
        </w:numPr>
        <w:tabs>
          <w:tab w:val="left" w:pos="426"/>
          <w:tab w:val="center" w:pos="4536"/>
        </w:tabs>
        <w:contextualSpacing/>
        <w:jc w:val="both"/>
        <w:rPr>
          <w:bCs/>
        </w:rPr>
      </w:pPr>
      <w:r w:rsidRPr="0036563F">
        <w:t>działania siły wyższej w rozumieniu przepisów Kodeksu cywilnego (niezależne od stron umowy, które istotnie utrudniają lub uniemożliwiają wykonanie zobowiązań wynikających              z umowy, których strony umowy nie mogły przewidzieć przed jej zawarciem i którym nie mogły zapobiec ani ich przezwyciężyć. Wykonawca jest zobowiązany niezwłocznie poinformować Zamawiającego o fakcie zaistnienia siły wyższej oraz wskazać zakres i wpływ jakie zdarzenie miało na przebieg realizacji przedmiotu umowy);</w:t>
      </w:r>
    </w:p>
    <w:p w14:paraId="4E98AED4" w14:textId="77777777" w:rsidR="0036563F" w:rsidRPr="0036563F" w:rsidRDefault="0036563F" w:rsidP="009442F8">
      <w:pPr>
        <w:numPr>
          <w:ilvl w:val="0"/>
          <w:numId w:val="67"/>
        </w:numPr>
        <w:contextualSpacing/>
        <w:jc w:val="both"/>
        <w:rPr>
          <w:bCs/>
        </w:rPr>
      </w:pPr>
      <w:r w:rsidRPr="0036563F">
        <w:rPr>
          <w:bCs/>
        </w:rPr>
        <w:t>zmiana strony umowy - jako następstwo prawne wynikające z odrębnych przepisów;</w:t>
      </w:r>
    </w:p>
    <w:p w14:paraId="5277DB99" w14:textId="77777777" w:rsidR="0036563F" w:rsidRPr="0036563F" w:rsidRDefault="0036563F" w:rsidP="009442F8">
      <w:pPr>
        <w:widowControl w:val="0"/>
        <w:numPr>
          <w:ilvl w:val="0"/>
          <w:numId w:val="67"/>
        </w:numPr>
        <w:tabs>
          <w:tab w:val="left" w:pos="709"/>
        </w:tabs>
        <w:jc w:val="both"/>
      </w:pPr>
      <w:r w:rsidRPr="0036563F">
        <w:t>zmiany kluczowego personelu Wykonawcy/Zamawiającego.</w:t>
      </w:r>
    </w:p>
    <w:p w14:paraId="5B305B97" w14:textId="77777777" w:rsidR="0036563F" w:rsidRPr="0036563F" w:rsidRDefault="0036563F" w:rsidP="009442F8">
      <w:pPr>
        <w:widowControl w:val="0"/>
        <w:numPr>
          <w:ilvl w:val="0"/>
          <w:numId w:val="67"/>
        </w:numPr>
        <w:tabs>
          <w:tab w:val="left" w:pos="709"/>
        </w:tabs>
        <w:jc w:val="both"/>
        <w:rPr>
          <w:color w:val="000000"/>
        </w:rPr>
      </w:pPr>
      <w:r w:rsidRPr="0036563F">
        <w:rPr>
          <w:color w:val="000000"/>
        </w:rPr>
        <w:t>konieczności zmian w zakresie podwykonawstwa tj.</w:t>
      </w:r>
    </w:p>
    <w:p w14:paraId="693695FB" w14:textId="77777777" w:rsidR="0036563F" w:rsidRPr="0036563F" w:rsidRDefault="0036563F" w:rsidP="009442F8">
      <w:pPr>
        <w:widowControl w:val="0"/>
        <w:numPr>
          <w:ilvl w:val="0"/>
          <w:numId w:val="67"/>
        </w:numPr>
        <w:shd w:val="clear" w:color="auto" w:fill="FFFFFF"/>
        <w:jc w:val="both"/>
        <w:rPr>
          <w:color w:val="000000"/>
        </w:rPr>
      </w:pPr>
      <w:r w:rsidRPr="0036563F">
        <w:rPr>
          <w:color w:val="000000"/>
        </w:rPr>
        <w:t xml:space="preserve">zmiany podwykonawcy wskazanego w ofercie, </w:t>
      </w:r>
    </w:p>
    <w:p w14:paraId="6E24AE20" w14:textId="77777777" w:rsidR="0036563F" w:rsidRPr="0036563F" w:rsidRDefault="0036563F" w:rsidP="009442F8">
      <w:pPr>
        <w:widowControl w:val="0"/>
        <w:numPr>
          <w:ilvl w:val="0"/>
          <w:numId w:val="67"/>
        </w:numPr>
        <w:shd w:val="clear" w:color="auto" w:fill="FFFFFF"/>
        <w:jc w:val="both"/>
        <w:rPr>
          <w:color w:val="000000"/>
        </w:rPr>
      </w:pPr>
      <w:r w:rsidRPr="0036563F">
        <w:rPr>
          <w:color w:val="000000"/>
        </w:rPr>
        <w:t xml:space="preserve">zmiany części zamówienia którą Wykonawca zamierzał zlecić podwykonawcom, </w:t>
      </w:r>
    </w:p>
    <w:p w14:paraId="1038E9B4" w14:textId="20658708" w:rsidR="0036563F" w:rsidRPr="0036563F" w:rsidRDefault="0036563F" w:rsidP="009442F8">
      <w:pPr>
        <w:widowControl w:val="0"/>
        <w:numPr>
          <w:ilvl w:val="0"/>
          <w:numId w:val="67"/>
        </w:numPr>
        <w:shd w:val="clear" w:color="auto" w:fill="FFFFFF"/>
        <w:jc w:val="both"/>
        <w:rPr>
          <w:color w:val="000000"/>
        </w:rPr>
      </w:pPr>
      <w:r w:rsidRPr="0036563F">
        <w:rPr>
          <w:color w:val="000000"/>
        </w:rPr>
        <w:t xml:space="preserve">wprowadzenie podwykonawcy w przypadku gdy Wykonawca oświadczył  w ofercie, iż </w:t>
      </w:r>
      <w:r w:rsidRPr="0036563F">
        <w:rPr>
          <w:color w:val="000000"/>
        </w:rPr>
        <w:lastRenderedPageBreak/>
        <w:t>wykona przedmiot zamówienia bez udziału podwykonawców</w:t>
      </w:r>
      <w:r w:rsidR="00DD24B3">
        <w:rPr>
          <w:color w:val="000000"/>
        </w:rPr>
        <w:t>;</w:t>
      </w:r>
    </w:p>
    <w:p w14:paraId="726A5D67" w14:textId="4868EE7C" w:rsidR="0036563F" w:rsidRPr="0036563F" w:rsidRDefault="0036563F" w:rsidP="009442F8">
      <w:pPr>
        <w:numPr>
          <w:ilvl w:val="0"/>
          <w:numId w:val="67"/>
        </w:numPr>
        <w:tabs>
          <w:tab w:val="left" w:pos="426"/>
          <w:tab w:val="center" w:pos="4536"/>
        </w:tabs>
        <w:contextualSpacing/>
        <w:jc w:val="both"/>
        <w:rPr>
          <w:bCs/>
        </w:rPr>
      </w:pPr>
      <w:r w:rsidRPr="0036563F">
        <w:rPr>
          <w:bCs/>
        </w:rPr>
        <w:t>zmiany rozwiązań z uwagi na postęp technologiczny;</w:t>
      </w:r>
    </w:p>
    <w:p w14:paraId="758E2F67" w14:textId="7E7D6A74" w:rsidR="0036563F" w:rsidRPr="0036563F" w:rsidRDefault="0036563F" w:rsidP="009442F8">
      <w:pPr>
        <w:numPr>
          <w:ilvl w:val="0"/>
          <w:numId w:val="67"/>
        </w:numPr>
        <w:tabs>
          <w:tab w:val="left" w:pos="426"/>
          <w:tab w:val="center" w:pos="4536"/>
        </w:tabs>
        <w:contextualSpacing/>
        <w:jc w:val="both"/>
        <w:rPr>
          <w:bCs/>
        </w:rPr>
      </w:pPr>
      <w:r w:rsidRPr="0036563F">
        <w:rPr>
          <w:color w:val="000000" w:themeColor="text1"/>
        </w:rPr>
        <w:t xml:space="preserve">Z uwagi na fakt, że w dacie ogłoszenia postępowania o udzielenie zamówienia nie funkcjonują w obrocie prawnym wszystkie rozporządzenia wykonawcze do ustaw  związane  z nowelizacją ustawy o odpadach oraz  o utrzymaniu czystości i porządku w gminach – w sytuacji gdy powyższe akty będą wydawane – Zamawiający zastrzega sobie prawo do dokonywania zmian w treści Umowy dostosowujące umowę do obowiązujących przepisów wykonawczych.  </w:t>
      </w:r>
    </w:p>
    <w:p w14:paraId="6ABD6D57" w14:textId="77777777" w:rsidR="0036563F" w:rsidRPr="0036563F" w:rsidRDefault="0036563F" w:rsidP="0036563F">
      <w:pPr>
        <w:tabs>
          <w:tab w:val="left" w:pos="426"/>
          <w:tab w:val="center" w:pos="4536"/>
        </w:tabs>
        <w:contextualSpacing/>
        <w:jc w:val="both"/>
        <w:rPr>
          <w:bCs/>
        </w:rPr>
      </w:pPr>
    </w:p>
    <w:p w14:paraId="0018843E" w14:textId="77777777" w:rsidR="0036563F" w:rsidRPr="0036563F" w:rsidRDefault="0036563F" w:rsidP="009442F8">
      <w:pPr>
        <w:numPr>
          <w:ilvl w:val="0"/>
          <w:numId w:val="69"/>
        </w:numPr>
        <w:tabs>
          <w:tab w:val="left" w:pos="426"/>
          <w:tab w:val="center" w:pos="4536"/>
        </w:tabs>
        <w:suppressAutoHyphens/>
        <w:contextualSpacing/>
        <w:jc w:val="both"/>
        <w:rPr>
          <w:kern w:val="16"/>
          <w:lang w:eastAsia="zh-CN"/>
        </w:rPr>
      </w:pPr>
      <w:r w:rsidRPr="0036563F">
        <w:rPr>
          <w:bCs/>
        </w:rPr>
        <w:t xml:space="preserve">Warunkiem wprowadzenia zmian zawartej umowy jest sporządzenie podpisanego przez strony Protokołu Konieczności określającego przyczyny zmiany oraz potwierdzającego wystąpienie okoliczności wymienionych w pkt 2. Protokół Konieczności będzie załącznikiem do aneksu zmieniającego niniejszą Umowę. </w:t>
      </w:r>
      <w:r w:rsidRPr="0036563F">
        <w:rPr>
          <w:kern w:val="16"/>
          <w:lang w:eastAsia="zh-CN"/>
        </w:rPr>
        <w:t xml:space="preserve">  </w:t>
      </w:r>
    </w:p>
    <w:p w14:paraId="4795E5A3" w14:textId="77777777" w:rsidR="0036563F" w:rsidRPr="0036563F" w:rsidRDefault="0036563F" w:rsidP="0036563F">
      <w:pPr>
        <w:widowControl w:val="0"/>
        <w:suppressAutoHyphens/>
        <w:autoSpaceDN w:val="0"/>
        <w:jc w:val="both"/>
        <w:rPr>
          <w:kern w:val="16"/>
          <w:lang w:eastAsia="zh-CN"/>
        </w:rPr>
      </w:pPr>
    </w:p>
    <w:p w14:paraId="5C977103"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24</w:t>
      </w:r>
    </w:p>
    <w:p w14:paraId="38D75C8D" w14:textId="77777777"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Oprócz wypadków wymienionych w treści tytułu XV księgi trzeciej kodeksu cywilnego stronom przysługuje prawo odstąpienia od umowy w następujących wypadkach:</w:t>
      </w:r>
    </w:p>
    <w:p w14:paraId="39066C9B" w14:textId="77777777" w:rsidR="0036563F" w:rsidRPr="0036563F" w:rsidRDefault="0036563F" w:rsidP="0036563F">
      <w:pPr>
        <w:widowControl w:val="0"/>
        <w:suppressAutoHyphens/>
        <w:autoSpaceDN w:val="0"/>
        <w:jc w:val="both"/>
        <w:rPr>
          <w:rFonts w:eastAsia="Verdana"/>
          <w:color w:val="000000"/>
        </w:rPr>
      </w:pPr>
      <w:r w:rsidRPr="0036563F">
        <w:rPr>
          <w:rFonts w:eastAsia="Verdana"/>
          <w:color w:val="000000"/>
        </w:rPr>
        <w:t>1.  Zamawiającemu przysługuje prawo do odstąpienia od umowy w szczególności gdy:</w:t>
      </w:r>
    </w:p>
    <w:p w14:paraId="468158EA" w14:textId="73CE1FED"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 xml:space="preserve">W razie wystąpienia istotnej zmiany okoliczności powodującej, że wykonanie umowy nie leży w interesie publicznym, czego nie można było przewidzieć w chwili zawarcia umowy; odstąpienie od umowy </w:t>
      </w:r>
      <w:r w:rsidRPr="0036563F">
        <w:t xml:space="preserve"> </w:t>
      </w:r>
      <w:r w:rsidRPr="0036563F">
        <w:rPr>
          <w:rFonts w:eastAsia="Verdana"/>
          <w:color w:val="000000"/>
        </w:rPr>
        <w:t xml:space="preserve">w tym wypadku może nastąpić w terminie 30 dni od powzięcia wiadomości o tych okolicznościach. </w:t>
      </w:r>
    </w:p>
    <w:p w14:paraId="6B3CE458"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Zostanie rozwiązana/zlikwidowana firma Wykonawcy lub zostanie ogłoszony wniosek o ogłoszeniu upadłości.</w:t>
      </w:r>
    </w:p>
    <w:p w14:paraId="1A10EDEC"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Zostanie wydany nakaz zajęcia majątku Wykonawcy.</w:t>
      </w:r>
    </w:p>
    <w:p w14:paraId="16842438"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 xml:space="preserve">Wykonawca nie rozpoczął wykonywania usługi bez uzasadnionych przyczyn oraz nie kontynuuje jej pomimo wezwania Zamawiającego złożonego na piśmie. </w:t>
      </w:r>
    </w:p>
    <w:p w14:paraId="666E35A2"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 xml:space="preserve">Wykonawca przerwał realizację usługi i przerwa ta trwa dłużej niż 7dni. </w:t>
      </w:r>
    </w:p>
    <w:p w14:paraId="2D0C7805"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 xml:space="preserve">Wykonawca nie </w:t>
      </w:r>
      <w:r w:rsidRPr="0036563F">
        <w:t xml:space="preserve">wywiązał się trzykrotnie z obowiązku  zatrudnienia osób wykonujących wskazane przez Zamawiającego czynności - na umowę o pracę lub                       w przypadku zmiany sposobu zatrudnienia tych osób, </w:t>
      </w:r>
    </w:p>
    <w:p w14:paraId="52652E6F"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Wykonawca nie wywiązuje się z postanowień niniejszej umowy, pomimo wezwania Zamawiającego złożonego na piśmie</w:t>
      </w:r>
    </w:p>
    <w:p w14:paraId="0EB33144" w14:textId="77777777" w:rsidR="0036563F" w:rsidRPr="0036563F" w:rsidRDefault="0036563F" w:rsidP="009442F8">
      <w:pPr>
        <w:widowControl w:val="0"/>
        <w:numPr>
          <w:ilvl w:val="0"/>
          <w:numId w:val="65"/>
        </w:numPr>
        <w:autoSpaceDN w:val="0"/>
        <w:ind w:left="993" w:hanging="284"/>
        <w:jc w:val="both"/>
        <w:rPr>
          <w:rFonts w:eastAsia="Verdana"/>
          <w:color w:val="000000"/>
        </w:rPr>
      </w:pPr>
      <w:r w:rsidRPr="0036563F">
        <w:rPr>
          <w:rFonts w:eastAsia="Verdana"/>
          <w:color w:val="000000"/>
        </w:rPr>
        <w:t>Zamawiającemu przysługuje prawo odstąpienia od umowy w terminie 14 dni licząc od dnia stwierdzenia okoliczności o których mowa w pkt 2) – 7).</w:t>
      </w:r>
    </w:p>
    <w:p w14:paraId="0B75C87C" w14:textId="77777777" w:rsidR="0036563F" w:rsidRPr="0036563F" w:rsidRDefault="0036563F" w:rsidP="0036563F">
      <w:pPr>
        <w:widowControl w:val="0"/>
        <w:suppressAutoHyphens/>
        <w:autoSpaceDN w:val="0"/>
        <w:jc w:val="both"/>
        <w:rPr>
          <w:rFonts w:eastAsia="Verdana"/>
          <w:color w:val="000000"/>
        </w:rPr>
      </w:pPr>
      <w:r w:rsidRPr="0036563F">
        <w:rPr>
          <w:rFonts w:eastAsia="Verdana"/>
          <w:color w:val="000000"/>
        </w:rPr>
        <w:t>2.  Wykonawcy przysługuje prawo odstąpienia od umowy jeżeli:</w:t>
      </w:r>
    </w:p>
    <w:p w14:paraId="4098FB2A" w14:textId="1411A37B" w:rsidR="0036563F" w:rsidRPr="0036563F" w:rsidRDefault="0036563F" w:rsidP="009442F8">
      <w:pPr>
        <w:widowControl w:val="0"/>
        <w:numPr>
          <w:ilvl w:val="0"/>
          <w:numId w:val="66"/>
        </w:numPr>
        <w:autoSpaceDN w:val="0"/>
        <w:ind w:left="851" w:hanging="425"/>
        <w:jc w:val="both"/>
        <w:rPr>
          <w:rFonts w:eastAsia="Verdana"/>
          <w:color w:val="000000"/>
        </w:rPr>
      </w:pPr>
      <w:r w:rsidRPr="0036563F">
        <w:rPr>
          <w:rFonts w:eastAsia="Verdana"/>
          <w:color w:val="000000"/>
        </w:rPr>
        <w:t xml:space="preserve">Zamawiający nie wywiązuje się z obowiązku zapłaty faktury mimo dodatkowego wezwania w terminie 1 miesiąca od upływu terminu na zapłatę faktury określonego </w:t>
      </w:r>
      <w:r w:rsidR="002B6C55">
        <w:rPr>
          <w:rFonts w:eastAsia="Verdana"/>
          <w:color w:val="000000"/>
        </w:rPr>
        <w:t xml:space="preserve">                  </w:t>
      </w:r>
      <w:r w:rsidRPr="0036563F">
        <w:rPr>
          <w:rFonts w:eastAsia="Verdana"/>
          <w:color w:val="000000"/>
        </w:rPr>
        <w:t>w niniejszej umowie.</w:t>
      </w:r>
    </w:p>
    <w:p w14:paraId="47E843FD" w14:textId="662CD335" w:rsidR="0036563F" w:rsidRPr="0036563F" w:rsidRDefault="0036563F" w:rsidP="009442F8">
      <w:pPr>
        <w:widowControl w:val="0"/>
        <w:numPr>
          <w:ilvl w:val="0"/>
          <w:numId w:val="66"/>
        </w:numPr>
        <w:autoSpaceDN w:val="0"/>
        <w:ind w:left="851" w:hanging="425"/>
        <w:jc w:val="both"/>
        <w:rPr>
          <w:rFonts w:eastAsia="Verdana"/>
          <w:color w:val="000000"/>
        </w:rPr>
      </w:pPr>
      <w:r w:rsidRPr="0036563F">
        <w:rPr>
          <w:rFonts w:eastAsia="Verdana"/>
          <w:color w:val="000000"/>
        </w:rPr>
        <w:t>Zamawiający powiadamia Wykonawcę, iż wobec zaistnienia uprzednio nie przewidzianych okoliczności nie będzie mógł spełnić swoich zobowiązań umownych</w:t>
      </w:r>
      <w:r w:rsidR="0036137D">
        <w:rPr>
          <w:rFonts w:eastAsia="Verdana"/>
          <w:color w:val="000000"/>
        </w:rPr>
        <w:t xml:space="preserve"> </w:t>
      </w:r>
      <w:r w:rsidRPr="0036563F">
        <w:rPr>
          <w:rFonts w:eastAsia="Verdana"/>
          <w:color w:val="000000"/>
        </w:rPr>
        <w:t>wobec Wykonawcy.</w:t>
      </w:r>
    </w:p>
    <w:p w14:paraId="3485108F" w14:textId="77777777" w:rsidR="0036563F" w:rsidRPr="0036563F" w:rsidRDefault="0036563F" w:rsidP="0036563F">
      <w:pPr>
        <w:widowControl w:val="0"/>
        <w:suppressAutoHyphens/>
        <w:autoSpaceDN w:val="0"/>
        <w:jc w:val="both"/>
        <w:rPr>
          <w:rFonts w:eastAsia="Verdana"/>
          <w:color w:val="000000"/>
        </w:rPr>
      </w:pPr>
      <w:r w:rsidRPr="0036563F">
        <w:rPr>
          <w:rFonts w:eastAsia="Verdana"/>
          <w:color w:val="000000"/>
        </w:rPr>
        <w:t xml:space="preserve">3.  Odstąpienie od umowy powinno nastąpić w formie pisemnej pod rygorem nieważności takiego oświadczenia i powinno zawierać uzasadnienie. </w:t>
      </w:r>
    </w:p>
    <w:p w14:paraId="6FD91B02" w14:textId="77777777" w:rsidR="0036563F" w:rsidRPr="0036563F" w:rsidRDefault="0036563F" w:rsidP="0036563F">
      <w:pPr>
        <w:widowControl w:val="0"/>
        <w:tabs>
          <w:tab w:val="num" w:pos="-15"/>
        </w:tabs>
        <w:autoSpaceDE w:val="0"/>
        <w:autoSpaceDN w:val="0"/>
        <w:adjustRightInd w:val="0"/>
        <w:ind w:hanging="15"/>
        <w:jc w:val="both"/>
        <w:rPr>
          <w:rFonts w:eastAsia="Verdana"/>
          <w:color w:val="000000"/>
        </w:rPr>
      </w:pPr>
    </w:p>
    <w:p w14:paraId="76EE0C7E"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25</w:t>
      </w:r>
    </w:p>
    <w:p w14:paraId="256225DA" w14:textId="77777777" w:rsidR="0036563F" w:rsidRPr="0036563F" w:rsidRDefault="0036563F" w:rsidP="0036563F">
      <w:pPr>
        <w:widowControl w:val="0"/>
        <w:tabs>
          <w:tab w:val="num" w:pos="243"/>
        </w:tabs>
        <w:suppressAutoHyphens/>
        <w:autoSpaceDN w:val="0"/>
        <w:jc w:val="both"/>
        <w:rPr>
          <w:rFonts w:eastAsia="Verdana"/>
          <w:color w:val="000000"/>
        </w:rPr>
      </w:pPr>
      <w:r w:rsidRPr="0036563F">
        <w:rPr>
          <w:rFonts w:eastAsia="Verdana"/>
          <w:color w:val="000000"/>
        </w:rPr>
        <w:t xml:space="preserve">1. W razie powstania sporu na tle wykonania niniejszej umowy o wykonanie usługi w sprawie zamówienia publicznego Wykonawca zobowiązany jest przede wszystkim do wyczerpania drogi postępowania reklamacyjnego. </w:t>
      </w:r>
    </w:p>
    <w:p w14:paraId="4152DB36" w14:textId="77777777" w:rsidR="0036563F" w:rsidRPr="0036563F" w:rsidRDefault="0036563F" w:rsidP="0036563F">
      <w:pPr>
        <w:widowControl w:val="0"/>
        <w:tabs>
          <w:tab w:val="num" w:pos="243"/>
        </w:tabs>
        <w:suppressAutoHyphens/>
        <w:autoSpaceDN w:val="0"/>
        <w:jc w:val="both"/>
        <w:rPr>
          <w:rFonts w:eastAsia="Verdana"/>
          <w:color w:val="000000"/>
        </w:rPr>
      </w:pPr>
      <w:r w:rsidRPr="0036563F">
        <w:rPr>
          <w:rFonts w:eastAsia="Verdana"/>
          <w:color w:val="000000"/>
        </w:rPr>
        <w:t>2. Reklamację wykonuje się poprzez skierowanie konkretnego roszczenia do Zamawiającego.</w:t>
      </w:r>
    </w:p>
    <w:p w14:paraId="22B0773E" w14:textId="77777777" w:rsidR="0036563F" w:rsidRPr="0036563F" w:rsidRDefault="0036563F" w:rsidP="0036563F">
      <w:pPr>
        <w:widowControl w:val="0"/>
        <w:tabs>
          <w:tab w:val="num" w:pos="243"/>
        </w:tabs>
        <w:suppressAutoHyphens/>
        <w:autoSpaceDN w:val="0"/>
        <w:jc w:val="both"/>
        <w:rPr>
          <w:rFonts w:eastAsia="Verdana"/>
          <w:color w:val="000000"/>
        </w:rPr>
      </w:pPr>
      <w:r w:rsidRPr="0036563F">
        <w:rPr>
          <w:rFonts w:eastAsia="Verdana"/>
          <w:color w:val="000000"/>
        </w:rPr>
        <w:lastRenderedPageBreak/>
        <w:t>3. Zamawiający ma obowiązek do pisemnego ustosunkowania się do zgłoszonego przez Wykonawcę roszczenia w terminie 14 dni od daty zgłoszenia roszczenia.</w:t>
      </w:r>
    </w:p>
    <w:p w14:paraId="66DB4A15" w14:textId="7C91EBDA" w:rsidR="0036563F" w:rsidRPr="0036563F" w:rsidRDefault="0036563F" w:rsidP="0036563F">
      <w:pPr>
        <w:widowControl w:val="0"/>
        <w:tabs>
          <w:tab w:val="num" w:pos="243"/>
        </w:tabs>
        <w:suppressAutoHyphens/>
        <w:autoSpaceDN w:val="0"/>
        <w:jc w:val="both"/>
        <w:rPr>
          <w:rFonts w:eastAsia="Verdana"/>
          <w:color w:val="000000"/>
        </w:rPr>
      </w:pPr>
      <w:r w:rsidRPr="0036563F">
        <w:rPr>
          <w:rFonts w:eastAsia="Verdana"/>
          <w:color w:val="000000"/>
        </w:rPr>
        <w:t>4. W razie odmowy przez Zamawiającego uznania roszczenia Wykonawcy, względnie nie udzielenia odpowiedzi na roszczenia w terminie, o którym mowa w ust. 3</w:t>
      </w:r>
      <w:r w:rsidR="001106B7">
        <w:rPr>
          <w:rFonts w:eastAsia="Verdana"/>
          <w:color w:val="000000"/>
        </w:rPr>
        <w:t>,</w:t>
      </w:r>
      <w:r w:rsidRPr="0036563F">
        <w:rPr>
          <w:rFonts w:eastAsia="Verdana"/>
          <w:color w:val="000000"/>
        </w:rPr>
        <w:t xml:space="preserve"> Wykonawca uprawniony jest do wystąpienie na drogę sądową.</w:t>
      </w:r>
    </w:p>
    <w:p w14:paraId="05B5E930" w14:textId="77777777" w:rsidR="0036563F" w:rsidRPr="0036563F" w:rsidRDefault="0036563F" w:rsidP="0036563F">
      <w:pPr>
        <w:widowControl w:val="0"/>
        <w:tabs>
          <w:tab w:val="num" w:pos="243"/>
        </w:tabs>
        <w:suppressAutoHyphens/>
        <w:autoSpaceDN w:val="0"/>
        <w:jc w:val="both"/>
        <w:rPr>
          <w:rFonts w:eastAsia="Verdana"/>
          <w:color w:val="000000"/>
        </w:rPr>
      </w:pPr>
      <w:r w:rsidRPr="0036563F">
        <w:rPr>
          <w:rFonts w:eastAsia="Verdana"/>
          <w:color w:val="000000"/>
        </w:rPr>
        <w:t xml:space="preserve">5. Właściwym do rozpatrzenia sporów wynikłych na tle realizacji niniejszej umowy jest Sąd właściwy dla siedziby Zamawiającego. </w:t>
      </w:r>
    </w:p>
    <w:p w14:paraId="2EBF9CF2" w14:textId="77777777" w:rsidR="0036563F" w:rsidRPr="0036563F" w:rsidRDefault="0036563F" w:rsidP="0036563F">
      <w:pPr>
        <w:widowControl w:val="0"/>
        <w:tabs>
          <w:tab w:val="num" w:pos="243"/>
        </w:tabs>
        <w:suppressAutoHyphens/>
        <w:autoSpaceDN w:val="0"/>
        <w:jc w:val="both"/>
        <w:rPr>
          <w:rFonts w:eastAsia="Verdana"/>
          <w:color w:val="000000"/>
        </w:rPr>
      </w:pPr>
    </w:p>
    <w:p w14:paraId="07F4C6D6"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26</w:t>
      </w:r>
    </w:p>
    <w:p w14:paraId="547CA7D4" w14:textId="73309EA5"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 xml:space="preserve">W sprawach nie uregulowanych niniejszą umową mają zastosowanie przepisy ustawy Prawo zamówień publicznych, Kodeksu cywilnego, Ustawy o utrzymaniu czystości i porządku              </w:t>
      </w:r>
      <w:r w:rsidR="0036137D">
        <w:rPr>
          <w:rFonts w:eastAsia="Verdana"/>
          <w:color w:val="000000"/>
        </w:rPr>
        <w:t xml:space="preserve">               </w:t>
      </w:r>
      <w:r w:rsidRPr="0036563F">
        <w:rPr>
          <w:rFonts w:eastAsia="Verdana"/>
          <w:color w:val="000000"/>
        </w:rPr>
        <w:t>w gminach, Ustawy o odpadach.</w:t>
      </w:r>
    </w:p>
    <w:p w14:paraId="4D3F50AC"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1106BC77"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27</w:t>
      </w:r>
    </w:p>
    <w:p w14:paraId="4A78DCE0" w14:textId="77777777"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Integralnymi częściami Umowy są:</w:t>
      </w:r>
    </w:p>
    <w:p w14:paraId="19BE4755" w14:textId="77777777" w:rsidR="0036563F" w:rsidRPr="0036563F" w:rsidRDefault="0036563F" w:rsidP="009442F8">
      <w:pPr>
        <w:widowControl w:val="0"/>
        <w:numPr>
          <w:ilvl w:val="0"/>
          <w:numId w:val="64"/>
        </w:numPr>
        <w:tabs>
          <w:tab w:val="num" w:pos="314"/>
        </w:tabs>
        <w:autoSpaceDN w:val="0"/>
        <w:ind w:left="314"/>
        <w:jc w:val="both"/>
        <w:rPr>
          <w:rFonts w:eastAsia="Verdana"/>
          <w:color w:val="000000"/>
        </w:rPr>
      </w:pPr>
      <w:r w:rsidRPr="0036563F">
        <w:rPr>
          <w:rFonts w:eastAsia="Verdana"/>
          <w:color w:val="000000"/>
        </w:rPr>
        <w:t xml:space="preserve">Wykaz obsługiwanych budynków – zał. nr 1 do Umowy. </w:t>
      </w:r>
    </w:p>
    <w:p w14:paraId="33C34612" w14:textId="77777777" w:rsidR="0036563F" w:rsidRPr="0036563F" w:rsidRDefault="0036563F" w:rsidP="009442F8">
      <w:pPr>
        <w:widowControl w:val="0"/>
        <w:numPr>
          <w:ilvl w:val="0"/>
          <w:numId w:val="64"/>
        </w:numPr>
        <w:tabs>
          <w:tab w:val="num" w:pos="314"/>
        </w:tabs>
        <w:autoSpaceDN w:val="0"/>
        <w:ind w:left="314"/>
        <w:jc w:val="both"/>
        <w:rPr>
          <w:rFonts w:eastAsia="Verdana"/>
          <w:color w:val="000000"/>
        </w:rPr>
      </w:pPr>
      <w:r w:rsidRPr="0036563F">
        <w:rPr>
          <w:rFonts w:eastAsia="Verdana"/>
          <w:color w:val="000000"/>
        </w:rPr>
        <w:t>Harmonogram odbioru odpadów z terenu Gminy – zał. nr 2 do Umowy.</w:t>
      </w:r>
    </w:p>
    <w:p w14:paraId="6563F13C" w14:textId="77777777" w:rsidR="0036563F" w:rsidRPr="0036563F" w:rsidRDefault="0036563F" w:rsidP="009442F8">
      <w:pPr>
        <w:widowControl w:val="0"/>
        <w:numPr>
          <w:ilvl w:val="0"/>
          <w:numId w:val="64"/>
        </w:numPr>
        <w:tabs>
          <w:tab w:val="num" w:pos="314"/>
        </w:tabs>
        <w:autoSpaceDN w:val="0"/>
        <w:ind w:left="314"/>
        <w:jc w:val="both"/>
        <w:rPr>
          <w:rFonts w:eastAsia="Verdana"/>
          <w:color w:val="000000"/>
        </w:rPr>
      </w:pPr>
      <w:r w:rsidRPr="0036563F">
        <w:rPr>
          <w:rFonts w:eastAsia="Verdana"/>
          <w:color w:val="000000"/>
        </w:rPr>
        <w:t>Oferta Wykonawcy – zał. nr 3 do Umowy.</w:t>
      </w:r>
    </w:p>
    <w:p w14:paraId="462A7CB0" w14:textId="2B431D5F" w:rsidR="0036563F" w:rsidRPr="0036563F" w:rsidRDefault="0036563F" w:rsidP="009442F8">
      <w:pPr>
        <w:widowControl w:val="0"/>
        <w:numPr>
          <w:ilvl w:val="0"/>
          <w:numId w:val="64"/>
        </w:numPr>
        <w:tabs>
          <w:tab w:val="num" w:pos="314"/>
        </w:tabs>
        <w:autoSpaceDN w:val="0"/>
        <w:ind w:left="314"/>
        <w:jc w:val="both"/>
        <w:rPr>
          <w:rFonts w:eastAsia="Verdana"/>
          <w:color w:val="000000"/>
        </w:rPr>
      </w:pPr>
      <w:r w:rsidRPr="0036563F">
        <w:rPr>
          <w:rFonts w:eastAsia="Verdana"/>
          <w:color w:val="000000"/>
        </w:rPr>
        <w:t>SWZ – zał. nr 4 do Umowy.</w:t>
      </w:r>
    </w:p>
    <w:p w14:paraId="66FE495F" w14:textId="77777777" w:rsidR="0036563F" w:rsidRPr="0036563F" w:rsidRDefault="0036563F" w:rsidP="0036563F">
      <w:pPr>
        <w:widowControl w:val="0"/>
        <w:tabs>
          <w:tab w:val="num" w:pos="0"/>
        </w:tabs>
        <w:autoSpaceDE w:val="0"/>
        <w:autoSpaceDN w:val="0"/>
        <w:adjustRightInd w:val="0"/>
        <w:rPr>
          <w:rFonts w:eastAsia="Verdana"/>
          <w:color w:val="000000"/>
        </w:rPr>
      </w:pPr>
    </w:p>
    <w:p w14:paraId="4451AEC2" w14:textId="77777777" w:rsidR="0036563F" w:rsidRPr="0036563F" w:rsidRDefault="0036563F" w:rsidP="0036563F">
      <w:pPr>
        <w:widowControl w:val="0"/>
        <w:tabs>
          <w:tab w:val="num" w:pos="0"/>
        </w:tabs>
        <w:autoSpaceDE w:val="0"/>
        <w:autoSpaceDN w:val="0"/>
        <w:adjustRightInd w:val="0"/>
        <w:spacing w:after="120"/>
        <w:jc w:val="center"/>
        <w:rPr>
          <w:rFonts w:eastAsia="Verdana"/>
          <w:color w:val="000000"/>
        </w:rPr>
      </w:pPr>
      <w:r w:rsidRPr="0036563F">
        <w:rPr>
          <w:rFonts w:eastAsia="Verdana"/>
          <w:color w:val="000000"/>
        </w:rPr>
        <w:t>§ 28</w:t>
      </w:r>
    </w:p>
    <w:p w14:paraId="0CAA1BE0" w14:textId="6DD2CFA6" w:rsidR="0036563F" w:rsidRPr="0036563F" w:rsidRDefault="0036563F" w:rsidP="0036563F">
      <w:pPr>
        <w:widowControl w:val="0"/>
        <w:tabs>
          <w:tab w:val="num" w:pos="0"/>
        </w:tabs>
        <w:autoSpaceDE w:val="0"/>
        <w:autoSpaceDN w:val="0"/>
        <w:adjustRightInd w:val="0"/>
        <w:jc w:val="both"/>
        <w:rPr>
          <w:rFonts w:eastAsia="Verdana"/>
          <w:color w:val="000000"/>
        </w:rPr>
      </w:pPr>
      <w:r w:rsidRPr="0036563F">
        <w:rPr>
          <w:rFonts w:eastAsia="Verdana"/>
          <w:color w:val="000000"/>
        </w:rPr>
        <w:t>Umowę sporządzono w 2 jednobrzmiących egzemplarzach - 1 egz. dla Zamawiającego  i 1 egz. dla Wykonawcy.</w:t>
      </w:r>
    </w:p>
    <w:p w14:paraId="74FC1A37"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0686B8E1" w14:textId="77777777" w:rsidR="0036563F" w:rsidRPr="0036563F" w:rsidRDefault="0036563F" w:rsidP="0036563F">
      <w:pPr>
        <w:spacing w:after="120"/>
        <w:jc w:val="center"/>
      </w:pPr>
      <w:r w:rsidRPr="0036563F">
        <w:t>§ 29</w:t>
      </w:r>
    </w:p>
    <w:p w14:paraId="796F3DD1" w14:textId="77777777" w:rsidR="0036563F" w:rsidRPr="0036563F" w:rsidRDefault="0036563F" w:rsidP="0036563F">
      <w:pPr>
        <w:ind w:left="1418" w:hanging="1418"/>
        <w:jc w:val="center"/>
        <w:rPr>
          <w:b/>
        </w:rPr>
      </w:pPr>
      <w:r w:rsidRPr="0036563F">
        <w:rPr>
          <w:b/>
        </w:rPr>
        <w:t>Obowiązek informacyjny wynikający z art. 13 RODO</w:t>
      </w:r>
    </w:p>
    <w:p w14:paraId="3BA36FF7" w14:textId="77777777" w:rsidR="0036563F" w:rsidRPr="0036563F" w:rsidRDefault="0036563F" w:rsidP="0036563F">
      <w:pPr>
        <w:ind w:left="1418" w:hanging="1418"/>
      </w:pPr>
      <w:r w:rsidRPr="0036563F">
        <w:rPr>
          <w:b/>
        </w:rPr>
        <w:t>Definicje:</w:t>
      </w:r>
    </w:p>
    <w:p w14:paraId="080B2615" w14:textId="77777777" w:rsidR="0036563F" w:rsidRPr="0036563F" w:rsidRDefault="0036563F" w:rsidP="0036563F">
      <w:pPr>
        <w:ind w:left="1418" w:hanging="1418"/>
        <w:jc w:val="both"/>
      </w:pPr>
      <w:r w:rsidRPr="0036563F">
        <w:rPr>
          <w:b/>
        </w:rPr>
        <w:t>„RODO”</w:t>
      </w:r>
      <w:r w:rsidRPr="0036563F">
        <w:tab/>
        <w:t xml:space="preserve">- rozporządzenie Parlamentu Europejskiego i Rady (UE) 2016/679 z dnia </w:t>
      </w:r>
      <w:r w:rsidRPr="0036563F">
        <w:br/>
        <w:t xml:space="preserve">27 kwietnia 2016 r. w sprawie ochrony osób fizycznych w związku </w:t>
      </w:r>
      <w:r w:rsidRPr="0036563F">
        <w:br/>
        <w:t xml:space="preserve">z przetwarzaniem danych osobowych i w sprawie swobodnego przepływu takich danych oraz uchylenia dyrektywy 95/46/WE (ogólne rozporządzenie </w:t>
      </w:r>
      <w:r w:rsidRPr="0036563F">
        <w:br/>
        <w:t>o ochronie danych - Dz. Urz. UE L 119 z 04.05.2016, str. 1).</w:t>
      </w:r>
    </w:p>
    <w:p w14:paraId="2EC0B4D1" w14:textId="0FB8F005" w:rsidR="0036563F" w:rsidRPr="0036563F" w:rsidRDefault="0036563F" w:rsidP="0036563F">
      <w:pPr>
        <w:ind w:left="1418" w:hanging="1418"/>
        <w:jc w:val="both"/>
      </w:pPr>
      <w:r w:rsidRPr="0036563F">
        <w:rPr>
          <w:b/>
        </w:rPr>
        <w:t xml:space="preserve">"Ustawa </w:t>
      </w:r>
      <w:proofErr w:type="spellStart"/>
      <w:r w:rsidRPr="0036563F">
        <w:rPr>
          <w:b/>
        </w:rPr>
        <w:t>Pzp</w:t>
      </w:r>
      <w:proofErr w:type="spellEnd"/>
      <w:r w:rsidRPr="0036563F">
        <w:rPr>
          <w:b/>
        </w:rPr>
        <w:t>"</w:t>
      </w:r>
      <w:r w:rsidRPr="0036563F">
        <w:t xml:space="preserve"> - ustawa z dnia 29 stycznia 2004 r. – Prawo zamówień publicznych (Dz. U. z 20</w:t>
      </w:r>
      <w:r>
        <w:t>21</w:t>
      </w:r>
      <w:r w:rsidRPr="0036563F">
        <w:t xml:space="preserve"> roku,  poz. 1</w:t>
      </w:r>
      <w:r>
        <w:t>12</w:t>
      </w:r>
      <w:r w:rsidR="00533A6A">
        <w:t>9</w:t>
      </w:r>
      <w:r w:rsidRPr="0036563F">
        <w:t xml:space="preserve"> ze </w:t>
      </w:r>
      <w:proofErr w:type="spellStart"/>
      <w:r w:rsidRPr="0036563F">
        <w:t>zm</w:t>
      </w:r>
      <w:proofErr w:type="spellEnd"/>
      <w:r w:rsidRPr="0036563F">
        <w:t>).</w:t>
      </w:r>
    </w:p>
    <w:p w14:paraId="31E590D1" w14:textId="21CEA5BC" w:rsidR="0036563F" w:rsidRPr="0036563F" w:rsidRDefault="0036563F" w:rsidP="0036563F">
      <w:pPr>
        <w:jc w:val="both"/>
        <w:rPr>
          <w:b/>
        </w:rPr>
      </w:pPr>
      <w:r w:rsidRPr="0036563F">
        <w:rPr>
          <w:b/>
        </w:rPr>
        <w:t xml:space="preserve">Zgodnie z art. 13  Rozporządzenia Parlamentu Europejskiego i Rady (UE) nr 2016/679  </w:t>
      </w:r>
      <w:r w:rsidR="0036137D">
        <w:rPr>
          <w:b/>
        </w:rPr>
        <w:t xml:space="preserve">                  </w:t>
      </w:r>
      <w:r w:rsidRPr="0036563F">
        <w:rPr>
          <w:b/>
        </w:rPr>
        <w:t xml:space="preserve">z dnia 27 kwietnia 2016 roku, informuję, że: </w:t>
      </w:r>
    </w:p>
    <w:p w14:paraId="4EF16210" w14:textId="572883C7" w:rsidR="0036563F" w:rsidRPr="0036563F" w:rsidRDefault="0036563F" w:rsidP="0036563F">
      <w:pPr>
        <w:numPr>
          <w:ilvl w:val="0"/>
          <w:numId w:val="3"/>
        </w:numPr>
        <w:autoSpaceDN w:val="0"/>
        <w:ind w:left="426" w:hanging="426"/>
        <w:jc w:val="both"/>
      </w:pPr>
      <w:r w:rsidRPr="0036563F">
        <w:t xml:space="preserve">Administratorem Danych Osobowych jest Urząd Gminy w Rudzie Malenieckiej  </w:t>
      </w:r>
      <w:r w:rsidRPr="0036563F">
        <w:br/>
        <w:t xml:space="preserve">z siedzibą w Rudzie Malenieckiej, Ruda Maleniecka 99a, 26-242 Ruda Maleniecka, adres </w:t>
      </w:r>
      <w:r w:rsidR="000A4CE9">
        <w:t xml:space="preserve">             </w:t>
      </w:r>
      <w:r w:rsidRPr="0036563F">
        <w:t xml:space="preserve">e-mail: </w:t>
      </w:r>
      <w:hyperlink r:id="rId9" w:history="1">
        <w:r w:rsidRPr="0036563F">
          <w:rPr>
            <w:color w:val="0000FF"/>
            <w:u w:val="single"/>
          </w:rPr>
          <w:t>urzad.gminy@rudamaleniecka.pl</w:t>
        </w:r>
      </w:hyperlink>
      <w:r w:rsidRPr="0036563F">
        <w:t xml:space="preserve"> (dalej jako „ADO”)</w:t>
      </w:r>
    </w:p>
    <w:p w14:paraId="1D4BEC3C" w14:textId="2EEA98CA" w:rsidR="0036563F" w:rsidRPr="0036563F" w:rsidRDefault="0036563F" w:rsidP="0036563F">
      <w:pPr>
        <w:numPr>
          <w:ilvl w:val="0"/>
          <w:numId w:val="3"/>
        </w:numPr>
        <w:autoSpaceDN w:val="0"/>
        <w:ind w:left="426" w:hanging="426"/>
        <w:jc w:val="both"/>
      </w:pPr>
      <w:r w:rsidRPr="0036563F">
        <w:t>ADO wyznaczył Inspektora Ochrony Danych, z którym można się skontaktować pod adresem: Ruda Maleniecka 99a, 26-242 Ruda Maleniecka, adres</w:t>
      </w:r>
      <w:r w:rsidR="0036137D">
        <w:t xml:space="preserve"> </w:t>
      </w:r>
      <w:r w:rsidRPr="0036563F">
        <w:t>e-mail: urzad.gminy@rudamaleniecka.pl , tel. 41 373 13 40, fax: 41 373 13 41.</w:t>
      </w:r>
    </w:p>
    <w:p w14:paraId="04B28D45" w14:textId="77777777" w:rsidR="0036563F" w:rsidRPr="0036563F" w:rsidRDefault="0036563F" w:rsidP="0036563F">
      <w:pPr>
        <w:numPr>
          <w:ilvl w:val="0"/>
          <w:numId w:val="3"/>
        </w:numPr>
        <w:ind w:left="426" w:hanging="426"/>
        <w:contextualSpacing/>
        <w:jc w:val="both"/>
      </w:pPr>
      <w:r w:rsidRPr="0036563F">
        <w:t xml:space="preserve">Pani/Pana dane osobowe przetwarzane będą na podstawie art. 6 ust. 1 lit. c RODO oraz "Ustawy </w:t>
      </w:r>
      <w:proofErr w:type="spellStart"/>
      <w:r w:rsidRPr="0036563F">
        <w:t>Pzp</w:t>
      </w:r>
      <w:proofErr w:type="spellEnd"/>
      <w:r w:rsidRPr="0036563F">
        <w:t>", w celu związanym z przedmiotowym postępowaniem o udzielenie zamówienia publicznego prowadzonym w trybie przetargu nieograniczonego, określonego w specyfikacji przetargowej;</w:t>
      </w:r>
    </w:p>
    <w:p w14:paraId="50E250E1" w14:textId="77777777" w:rsidR="0036563F" w:rsidRPr="0036563F" w:rsidRDefault="0036563F" w:rsidP="0036563F">
      <w:pPr>
        <w:numPr>
          <w:ilvl w:val="0"/>
          <w:numId w:val="3"/>
        </w:numPr>
        <w:spacing w:after="150"/>
        <w:ind w:left="426" w:hanging="426"/>
        <w:contextualSpacing/>
        <w:jc w:val="both"/>
      </w:pPr>
      <w:r w:rsidRPr="0036563F">
        <w:t xml:space="preserve">odbiorcami Pani/Pana danych osobowych będą osoby lub podmioty, którym udostępniona zostanie dokumentacja postępowania w oparciu o art. 8 oraz art. 96 ust. 3  „Ustawa </w:t>
      </w:r>
      <w:proofErr w:type="spellStart"/>
      <w:r w:rsidRPr="0036563F">
        <w:t>Pzp</w:t>
      </w:r>
      <w:proofErr w:type="spellEnd"/>
      <w:r w:rsidRPr="0036563F">
        <w:t xml:space="preserve">”;  </w:t>
      </w:r>
    </w:p>
    <w:p w14:paraId="1545A627" w14:textId="6BDA85FD" w:rsidR="0036563F" w:rsidRPr="0036563F" w:rsidRDefault="0036563F" w:rsidP="0036563F">
      <w:pPr>
        <w:numPr>
          <w:ilvl w:val="0"/>
          <w:numId w:val="3"/>
        </w:numPr>
        <w:spacing w:after="150"/>
        <w:ind w:left="426" w:hanging="426"/>
        <w:contextualSpacing/>
        <w:jc w:val="both"/>
        <w:rPr>
          <w:b/>
        </w:rPr>
      </w:pPr>
      <w:r w:rsidRPr="0036563F">
        <w:lastRenderedPageBreak/>
        <w:t xml:space="preserve">Pani/Pana dane osobowe będą przechowywane, zgodnie z art. 97 ust. 1 "Ustawy </w:t>
      </w:r>
      <w:proofErr w:type="spellStart"/>
      <w:r w:rsidRPr="0036563F">
        <w:t>Pzp</w:t>
      </w:r>
      <w:proofErr w:type="spellEnd"/>
      <w:r w:rsidRPr="0036563F">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6563F">
        <w:t>Pzp</w:t>
      </w:r>
      <w:proofErr w:type="spellEnd"/>
      <w:r w:rsidRPr="0036563F">
        <w:t xml:space="preserve">", związanym z udziałem w postępowaniu o udzielenie zamówienia publicznego; konsekwencje niepodania określonych danych wynikają z "Ustawy </w:t>
      </w:r>
      <w:proofErr w:type="spellStart"/>
      <w:r w:rsidRPr="0036563F">
        <w:t>Pzp</w:t>
      </w:r>
      <w:proofErr w:type="spellEnd"/>
      <w:r w:rsidRPr="0036563F">
        <w:t xml:space="preserve">" ;  </w:t>
      </w:r>
    </w:p>
    <w:p w14:paraId="2C03D48D" w14:textId="77777777" w:rsidR="0036563F" w:rsidRPr="0036563F" w:rsidRDefault="0036563F" w:rsidP="0036563F">
      <w:pPr>
        <w:numPr>
          <w:ilvl w:val="0"/>
          <w:numId w:val="3"/>
        </w:numPr>
        <w:spacing w:after="150"/>
        <w:ind w:left="426" w:hanging="426"/>
        <w:contextualSpacing/>
        <w:jc w:val="both"/>
      </w:pPr>
      <w:r w:rsidRPr="0036563F">
        <w:t>w odniesieniu do Pani/Pana danych osobowych decyzje nie będą podejmowane w sposób zautomatyzowany, stosowanie do art. 22 RODO;</w:t>
      </w:r>
    </w:p>
    <w:p w14:paraId="29FDE969" w14:textId="77777777" w:rsidR="0036563F" w:rsidRPr="0036563F" w:rsidRDefault="0036563F" w:rsidP="0036563F">
      <w:pPr>
        <w:numPr>
          <w:ilvl w:val="0"/>
          <w:numId w:val="3"/>
        </w:numPr>
        <w:spacing w:after="150"/>
        <w:ind w:left="426" w:hanging="426"/>
        <w:contextualSpacing/>
        <w:jc w:val="both"/>
      </w:pPr>
      <w:r w:rsidRPr="0036563F">
        <w:t>posiada Pani/Pan:</w:t>
      </w:r>
    </w:p>
    <w:p w14:paraId="0CF01FDD" w14:textId="77777777" w:rsidR="0036563F" w:rsidRPr="0036563F" w:rsidRDefault="0036563F" w:rsidP="0036563F">
      <w:pPr>
        <w:numPr>
          <w:ilvl w:val="0"/>
          <w:numId w:val="1"/>
        </w:numPr>
        <w:spacing w:after="150"/>
        <w:ind w:left="709" w:hanging="283"/>
        <w:contextualSpacing/>
        <w:jc w:val="both"/>
        <w:rPr>
          <w:color w:val="00B0F0"/>
        </w:rPr>
      </w:pPr>
      <w:r w:rsidRPr="0036563F">
        <w:t>na podstawie art. 15 RODO prawo dostępu do danych osobowych Pani/Pana dotyczących;</w:t>
      </w:r>
    </w:p>
    <w:p w14:paraId="73031608" w14:textId="77777777" w:rsidR="0036563F" w:rsidRPr="0036563F" w:rsidRDefault="0036563F" w:rsidP="0036563F">
      <w:pPr>
        <w:numPr>
          <w:ilvl w:val="0"/>
          <w:numId w:val="1"/>
        </w:numPr>
        <w:spacing w:after="150"/>
        <w:ind w:left="709" w:hanging="283"/>
        <w:contextualSpacing/>
        <w:jc w:val="both"/>
      </w:pPr>
      <w:r w:rsidRPr="0036563F">
        <w:t xml:space="preserve">na podstawie art. 16 RODO prawo do sprostowania Pani/Pana danych osobowych </w:t>
      </w:r>
      <w:r w:rsidRPr="0036563F">
        <w:rPr>
          <w:b/>
          <w:vertAlign w:val="superscript"/>
        </w:rPr>
        <w:t>*</w:t>
      </w:r>
      <w:r w:rsidRPr="0036563F">
        <w:t>;</w:t>
      </w:r>
    </w:p>
    <w:p w14:paraId="58712C50" w14:textId="77777777" w:rsidR="0036563F" w:rsidRPr="0036563F" w:rsidRDefault="0036563F" w:rsidP="0036563F">
      <w:pPr>
        <w:numPr>
          <w:ilvl w:val="0"/>
          <w:numId w:val="1"/>
        </w:numPr>
        <w:spacing w:after="150"/>
        <w:ind w:left="709" w:hanging="283"/>
        <w:contextualSpacing/>
        <w:jc w:val="both"/>
      </w:pPr>
      <w:r w:rsidRPr="0036563F">
        <w:t xml:space="preserve">na podstawie art. 18 RODO prawo żądania od administratora ograniczenia przetwarzania danych osobowych z zastrzeżeniem przypadków, o których mowa w art. 18 ust. 2 RODO **;  </w:t>
      </w:r>
    </w:p>
    <w:p w14:paraId="08BDD933" w14:textId="77777777" w:rsidR="0036563F" w:rsidRPr="0036563F" w:rsidRDefault="0036563F" w:rsidP="0036563F">
      <w:pPr>
        <w:numPr>
          <w:ilvl w:val="0"/>
          <w:numId w:val="1"/>
        </w:numPr>
        <w:spacing w:after="150"/>
        <w:ind w:left="709" w:hanging="283"/>
        <w:contextualSpacing/>
        <w:jc w:val="both"/>
        <w:rPr>
          <w:i/>
          <w:color w:val="00B0F0"/>
        </w:rPr>
      </w:pPr>
      <w:r w:rsidRPr="0036563F">
        <w:t>prawo do wniesienia skargi do Prezesa Urzędu Ochrony Danych Osobowych, gdy uzna Pani/Pan, że przetwarzanie danych osobowych Pani/Pana dotyczących narusza przepisy RODO;</w:t>
      </w:r>
    </w:p>
    <w:p w14:paraId="76422EB9" w14:textId="77777777" w:rsidR="0036563F" w:rsidRPr="0036563F" w:rsidRDefault="0036563F" w:rsidP="0036563F">
      <w:pPr>
        <w:numPr>
          <w:ilvl w:val="0"/>
          <w:numId w:val="3"/>
        </w:numPr>
        <w:spacing w:after="150"/>
        <w:ind w:left="426" w:hanging="426"/>
        <w:contextualSpacing/>
        <w:jc w:val="both"/>
        <w:rPr>
          <w:i/>
          <w:color w:val="00B0F0"/>
        </w:rPr>
      </w:pPr>
      <w:r w:rsidRPr="0036563F">
        <w:t>nie przysługuje Pani/Panu:</w:t>
      </w:r>
    </w:p>
    <w:p w14:paraId="64076E0F" w14:textId="77777777" w:rsidR="0036563F" w:rsidRPr="0036563F" w:rsidRDefault="0036563F" w:rsidP="0036563F">
      <w:pPr>
        <w:numPr>
          <w:ilvl w:val="0"/>
          <w:numId w:val="2"/>
        </w:numPr>
        <w:spacing w:after="150"/>
        <w:ind w:left="709" w:hanging="283"/>
        <w:contextualSpacing/>
        <w:jc w:val="both"/>
        <w:rPr>
          <w:i/>
          <w:color w:val="00B0F0"/>
        </w:rPr>
      </w:pPr>
      <w:r w:rsidRPr="0036563F">
        <w:t>w związku z art. 17 ust. 3 lit. b, d lub e RODO prawo do usunięcia danych osobowych;</w:t>
      </w:r>
    </w:p>
    <w:p w14:paraId="0C162339" w14:textId="77777777" w:rsidR="0036563F" w:rsidRPr="0036563F" w:rsidRDefault="0036563F" w:rsidP="0036563F">
      <w:pPr>
        <w:numPr>
          <w:ilvl w:val="0"/>
          <w:numId w:val="2"/>
        </w:numPr>
        <w:spacing w:after="150"/>
        <w:ind w:left="709" w:hanging="283"/>
        <w:contextualSpacing/>
        <w:jc w:val="both"/>
        <w:rPr>
          <w:b/>
          <w:i/>
        </w:rPr>
      </w:pPr>
      <w:r w:rsidRPr="0036563F">
        <w:t>prawo do przenoszenia danych osobowych, o którym mowa w art. 20 RODO;</w:t>
      </w:r>
    </w:p>
    <w:p w14:paraId="4851F927" w14:textId="77777777" w:rsidR="0036563F" w:rsidRPr="0036563F" w:rsidRDefault="0036563F" w:rsidP="0036563F">
      <w:pPr>
        <w:numPr>
          <w:ilvl w:val="0"/>
          <w:numId w:val="2"/>
        </w:numPr>
        <w:spacing w:after="150"/>
        <w:ind w:left="709" w:hanging="283"/>
        <w:contextualSpacing/>
        <w:jc w:val="both"/>
        <w:rPr>
          <w:i/>
        </w:rPr>
      </w:pPr>
      <w:r w:rsidRPr="0036563F">
        <w:t>na podstawie art. 21 RODO prawo sprzeciwu, wobec przetwarzania danych osobowych zgromadzonych na podstawie art. 6 ust. 1 lit. c RODO.</w:t>
      </w:r>
    </w:p>
    <w:p w14:paraId="0BD036E5" w14:textId="77777777" w:rsidR="0036563F" w:rsidRPr="0036563F" w:rsidRDefault="0036563F" w:rsidP="0036563F">
      <w:pPr>
        <w:spacing w:after="150"/>
        <w:ind w:left="720"/>
        <w:contextualSpacing/>
        <w:jc w:val="both"/>
        <w:rPr>
          <w:sz w:val="16"/>
          <w:szCs w:val="16"/>
        </w:rPr>
      </w:pPr>
    </w:p>
    <w:p w14:paraId="4DD6ADFB" w14:textId="77777777" w:rsidR="0036563F" w:rsidRPr="0036563F" w:rsidRDefault="0036563F" w:rsidP="0036563F">
      <w:pPr>
        <w:ind w:left="1276" w:hanging="1276"/>
        <w:contextualSpacing/>
        <w:jc w:val="both"/>
        <w:rPr>
          <w:i/>
          <w:sz w:val="16"/>
          <w:szCs w:val="16"/>
        </w:rPr>
      </w:pPr>
      <w:r w:rsidRPr="0036563F">
        <w:rPr>
          <w:b/>
          <w:i/>
          <w:sz w:val="16"/>
          <w:szCs w:val="16"/>
          <w:vertAlign w:val="superscript"/>
        </w:rPr>
        <w:t xml:space="preserve">* </w:t>
      </w:r>
      <w:r w:rsidRPr="0036563F">
        <w:rPr>
          <w:b/>
          <w:i/>
          <w:sz w:val="16"/>
          <w:szCs w:val="16"/>
        </w:rPr>
        <w:t>Wyjaśnienie:</w:t>
      </w:r>
      <w:r w:rsidRPr="0036563F">
        <w:rPr>
          <w:i/>
          <w:sz w:val="16"/>
          <w:szCs w:val="16"/>
        </w:rPr>
        <w:t xml:space="preserve"> </w:t>
      </w:r>
      <w:r w:rsidRPr="0036563F">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36563F">
        <w:rPr>
          <w:i/>
          <w:sz w:val="16"/>
          <w:szCs w:val="16"/>
        </w:rPr>
        <w:t>Pzp</w:t>
      </w:r>
      <w:proofErr w:type="spellEnd"/>
      <w:r w:rsidRPr="0036563F">
        <w:rPr>
          <w:i/>
          <w:sz w:val="16"/>
          <w:szCs w:val="16"/>
        </w:rPr>
        <w:t xml:space="preserve"> oraz nie może naruszać integralności protokołu oraz jego załączników.</w:t>
      </w:r>
    </w:p>
    <w:p w14:paraId="3FDD5844" w14:textId="77777777" w:rsidR="0036563F" w:rsidRPr="0036563F" w:rsidRDefault="0036563F" w:rsidP="0036563F">
      <w:pPr>
        <w:spacing w:after="150"/>
        <w:ind w:left="1276" w:hanging="1276"/>
        <w:contextualSpacing/>
        <w:jc w:val="both"/>
        <w:rPr>
          <w:i/>
          <w:sz w:val="16"/>
          <w:szCs w:val="16"/>
        </w:rPr>
      </w:pPr>
      <w:r w:rsidRPr="0036563F">
        <w:rPr>
          <w:b/>
          <w:i/>
          <w:sz w:val="16"/>
          <w:szCs w:val="16"/>
          <w:vertAlign w:val="superscript"/>
        </w:rPr>
        <w:t>**</w:t>
      </w:r>
      <w:r w:rsidRPr="0036563F">
        <w:rPr>
          <w:b/>
          <w:i/>
          <w:sz w:val="16"/>
          <w:szCs w:val="16"/>
        </w:rPr>
        <w:t>Wyjaśnienie:</w:t>
      </w:r>
      <w:r w:rsidRPr="0036563F">
        <w:rPr>
          <w:i/>
          <w:sz w:val="16"/>
          <w:szCs w:val="16"/>
        </w:rPr>
        <w:t xml:space="preserve"> </w:t>
      </w:r>
      <w:r w:rsidRPr="0036563F">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98FF9A1" w14:textId="77777777" w:rsidR="0036563F" w:rsidRPr="0036563F" w:rsidRDefault="0036563F" w:rsidP="0036563F">
      <w:pPr>
        <w:widowControl w:val="0"/>
        <w:tabs>
          <w:tab w:val="num" w:pos="0"/>
        </w:tabs>
        <w:autoSpaceDE w:val="0"/>
        <w:autoSpaceDN w:val="0"/>
        <w:adjustRightInd w:val="0"/>
        <w:jc w:val="both"/>
        <w:rPr>
          <w:rFonts w:eastAsia="Verdana"/>
          <w:color w:val="000000"/>
        </w:rPr>
      </w:pPr>
    </w:p>
    <w:p w14:paraId="13684F90" w14:textId="323863F3" w:rsidR="0036563F" w:rsidRDefault="0036563F" w:rsidP="0036563F">
      <w:pPr>
        <w:widowControl w:val="0"/>
        <w:tabs>
          <w:tab w:val="num" w:pos="0"/>
        </w:tabs>
        <w:autoSpaceDE w:val="0"/>
        <w:autoSpaceDN w:val="0"/>
        <w:adjustRightInd w:val="0"/>
        <w:jc w:val="both"/>
        <w:rPr>
          <w:rFonts w:eastAsia="Verdana"/>
          <w:color w:val="000000"/>
        </w:rPr>
      </w:pPr>
    </w:p>
    <w:p w14:paraId="385F2995" w14:textId="77777777" w:rsidR="00476ADB" w:rsidRPr="0036563F" w:rsidRDefault="00476ADB" w:rsidP="0036563F">
      <w:pPr>
        <w:widowControl w:val="0"/>
        <w:tabs>
          <w:tab w:val="num" w:pos="0"/>
        </w:tabs>
        <w:autoSpaceDE w:val="0"/>
        <w:autoSpaceDN w:val="0"/>
        <w:adjustRightInd w:val="0"/>
        <w:jc w:val="both"/>
        <w:rPr>
          <w:rFonts w:eastAsia="Verdana"/>
          <w:color w:val="000000"/>
        </w:rPr>
      </w:pPr>
    </w:p>
    <w:p w14:paraId="394E0456" w14:textId="3F844F89" w:rsidR="0036563F" w:rsidRDefault="0036563F" w:rsidP="0036563F">
      <w:pPr>
        <w:pStyle w:val="Standard"/>
        <w:spacing w:after="120"/>
        <w:jc w:val="both"/>
        <w:rPr>
          <w:rFonts w:eastAsia="Verdana"/>
          <w:sz w:val="24"/>
          <w:szCs w:val="24"/>
        </w:rPr>
      </w:pPr>
      <w:r w:rsidRPr="0036563F">
        <w:rPr>
          <w:rFonts w:eastAsia="Verdana"/>
          <w:b/>
          <w:bCs/>
          <w:color w:val="000000"/>
          <w:sz w:val="24"/>
          <w:szCs w:val="24"/>
        </w:rPr>
        <w:t xml:space="preserve">          </w:t>
      </w:r>
      <w:r w:rsidR="0036137D">
        <w:rPr>
          <w:rFonts w:eastAsia="Verdana"/>
          <w:b/>
          <w:bCs/>
          <w:color w:val="000000"/>
          <w:sz w:val="24"/>
          <w:szCs w:val="24"/>
        </w:rPr>
        <w:t>WYKONAWCA:                                                               ZAMAWIAJACY:</w:t>
      </w:r>
    </w:p>
    <w:sectPr w:rsidR="0036563F" w:rsidSect="002B52AA">
      <w:footerReference w:type="default" r:id="rId10"/>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38D78" w14:textId="77777777" w:rsidR="009930DD" w:rsidRDefault="009930DD" w:rsidP="005746DD">
      <w:r>
        <w:separator/>
      </w:r>
    </w:p>
  </w:endnote>
  <w:endnote w:type="continuationSeparator" w:id="0">
    <w:p w14:paraId="72C2F07A" w14:textId="77777777" w:rsidR="009930DD" w:rsidRDefault="009930DD"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Verdana-Bold">
    <w:altName w:val="Times New Roman"/>
    <w:charset w:val="00"/>
    <w:family w:val="auto"/>
    <w:pitch w:val="default"/>
  </w:font>
  <w:font w:name="TimesNewRomanPSMT">
    <w:altName w:val="Times New Roman"/>
    <w:charset w:val="EE"/>
    <w:family w:val="auto"/>
    <w:pitch w:val="default"/>
  </w:font>
  <w:font w:name="TimesNewRoman">
    <w:altName w:val="MS Mincho"/>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1E2BC" w14:textId="77777777" w:rsidR="009930DD" w:rsidRDefault="009930DD" w:rsidP="005746DD"/>
  </w:footnote>
  <w:footnote w:type="continuationSeparator" w:id="0">
    <w:p w14:paraId="6F6FF4C8" w14:textId="77777777" w:rsidR="009930DD" w:rsidRDefault="009930DD" w:rsidP="00574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13C07C8"/>
    <w:multiLevelType w:val="hybridMultilevel"/>
    <w:tmpl w:val="84287394"/>
    <w:lvl w:ilvl="0" w:tplc="04150017">
      <w:start w:val="1"/>
      <w:numFmt w:val="lowerLetter"/>
      <w:lvlText w:val="%1)"/>
      <w:lvlJc w:val="left"/>
      <w:pPr>
        <w:tabs>
          <w:tab w:val="num" w:pos="604"/>
        </w:tabs>
        <w:ind w:left="604" w:hanging="320"/>
      </w:p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start w:val="1"/>
      <w:numFmt w:val="bullet"/>
      <w:lvlText w:val=""/>
      <w:lvlJc w:val="left"/>
      <w:pPr>
        <w:tabs>
          <w:tab w:val="num" w:pos="2084"/>
        </w:tabs>
        <w:ind w:left="2084" w:hanging="360"/>
      </w:pPr>
      <w:rPr>
        <w:rFonts w:ascii="Wingdings" w:hAnsi="Wingdings" w:hint="default"/>
      </w:rPr>
    </w:lvl>
    <w:lvl w:ilvl="3" w:tplc="04150001">
      <w:start w:val="1"/>
      <w:numFmt w:val="bullet"/>
      <w:lvlText w:val=""/>
      <w:lvlJc w:val="left"/>
      <w:pPr>
        <w:tabs>
          <w:tab w:val="num" w:pos="2804"/>
        </w:tabs>
        <w:ind w:left="2804" w:hanging="360"/>
      </w:pPr>
      <w:rPr>
        <w:rFonts w:ascii="Symbol" w:hAnsi="Symbol" w:hint="default"/>
      </w:rPr>
    </w:lvl>
    <w:lvl w:ilvl="4" w:tplc="04150003">
      <w:start w:val="1"/>
      <w:numFmt w:val="bullet"/>
      <w:lvlText w:val="o"/>
      <w:lvlJc w:val="left"/>
      <w:pPr>
        <w:tabs>
          <w:tab w:val="num" w:pos="3524"/>
        </w:tabs>
        <w:ind w:left="3524" w:hanging="360"/>
      </w:pPr>
      <w:rPr>
        <w:rFonts w:ascii="Courier New" w:hAnsi="Courier New" w:cs="Courier New" w:hint="default"/>
      </w:rPr>
    </w:lvl>
    <w:lvl w:ilvl="5" w:tplc="04150005">
      <w:start w:val="1"/>
      <w:numFmt w:val="bullet"/>
      <w:lvlText w:val=""/>
      <w:lvlJc w:val="left"/>
      <w:pPr>
        <w:tabs>
          <w:tab w:val="num" w:pos="4244"/>
        </w:tabs>
        <w:ind w:left="4244" w:hanging="360"/>
      </w:pPr>
      <w:rPr>
        <w:rFonts w:ascii="Wingdings" w:hAnsi="Wingdings" w:hint="default"/>
      </w:rPr>
    </w:lvl>
    <w:lvl w:ilvl="6" w:tplc="04150001">
      <w:start w:val="1"/>
      <w:numFmt w:val="bullet"/>
      <w:lvlText w:val=""/>
      <w:lvlJc w:val="left"/>
      <w:pPr>
        <w:tabs>
          <w:tab w:val="num" w:pos="4964"/>
        </w:tabs>
        <w:ind w:left="4964" w:hanging="360"/>
      </w:pPr>
      <w:rPr>
        <w:rFonts w:ascii="Symbol" w:hAnsi="Symbol" w:hint="default"/>
      </w:rPr>
    </w:lvl>
    <w:lvl w:ilvl="7" w:tplc="04150003">
      <w:start w:val="1"/>
      <w:numFmt w:val="bullet"/>
      <w:lvlText w:val="o"/>
      <w:lvlJc w:val="left"/>
      <w:pPr>
        <w:tabs>
          <w:tab w:val="num" w:pos="5684"/>
        </w:tabs>
        <w:ind w:left="5684" w:hanging="360"/>
      </w:pPr>
      <w:rPr>
        <w:rFonts w:ascii="Courier New" w:hAnsi="Courier New" w:cs="Courier New" w:hint="default"/>
      </w:rPr>
    </w:lvl>
    <w:lvl w:ilvl="8" w:tplc="04150005">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044509D7"/>
    <w:multiLevelType w:val="multilevel"/>
    <w:tmpl w:val="BEAA0DE8"/>
    <w:lvl w:ilvl="0">
      <w:start w:val="1"/>
      <w:numFmt w:val="decimal"/>
      <w:lvlText w:val="%1."/>
      <w:lvlJc w:val="left"/>
      <w:pPr>
        <w:ind w:left="720" w:hanging="360"/>
      </w:pPr>
      <w:rPr>
        <w:b/>
      </w:r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0C024964"/>
    <w:multiLevelType w:val="hybridMultilevel"/>
    <w:tmpl w:val="4EC42A18"/>
    <w:lvl w:ilvl="0" w:tplc="F6629DCE">
      <w:start w:val="1"/>
      <w:numFmt w:val="lowerLetter"/>
      <w:lvlText w:val="%1)"/>
      <w:lvlJc w:val="left"/>
      <w:pPr>
        <w:ind w:left="1353" w:hanging="360"/>
      </w:pPr>
      <w:rPr>
        <w:b/>
      </w:r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9" w15:restartNumberingAfterBreak="0">
    <w:nsid w:val="0DCE4B5C"/>
    <w:multiLevelType w:val="multilevel"/>
    <w:tmpl w:val="8002737C"/>
    <w:lvl w:ilvl="0">
      <w:start w:val="8"/>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EB26A68"/>
    <w:multiLevelType w:val="multilevel"/>
    <w:tmpl w:val="D7A6945C"/>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1E836C6"/>
    <w:multiLevelType w:val="hybridMultilevel"/>
    <w:tmpl w:val="9042D9C8"/>
    <w:lvl w:ilvl="0" w:tplc="767CCF94">
      <w:start w:val="1"/>
      <w:numFmt w:val="lowerLetter"/>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 w15:restartNumberingAfterBreak="0">
    <w:nsid w:val="12C3024B"/>
    <w:multiLevelType w:val="hybridMultilevel"/>
    <w:tmpl w:val="66961AE0"/>
    <w:lvl w:ilvl="0" w:tplc="04150001">
      <w:start w:val="1"/>
      <w:numFmt w:val="bullet"/>
      <w:lvlText w:val=""/>
      <w:lvlJc w:val="left"/>
      <w:pPr>
        <w:ind w:left="1506" w:hanging="360"/>
      </w:pPr>
      <w:rPr>
        <w:rFonts w:ascii="Symbol" w:hAnsi="Symbol" w:hint="default"/>
      </w:rPr>
    </w:lvl>
    <w:lvl w:ilvl="1" w:tplc="04150003">
      <w:start w:val="1"/>
      <w:numFmt w:val="bullet"/>
      <w:lvlText w:val="o"/>
      <w:lvlJc w:val="left"/>
      <w:pPr>
        <w:ind w:left="2226" w:hanging="360"/>
      </w:pPr>
      <w:rPr>
        <w:rFonts w:ascii="Courier New" w:hAnsi="Courier New" w:cs="Courier New" w:hint="default"/>
      </w:rPr>
    </w:lvl>
    <w:lvl w:ilvl="2" w:tplc="04150005">
      <w:start w:val="1"/>
      <w:numFmt w:val="bullet"/>
      <w:lvlText w:val=""/>
      <w:lvlJc w:val="left"/>
      <w:pPr>
        <w:ind w:left="2946" w:hanging="360"/>
      </w:pPr>
      <w:rPr>
        <w:rFonts w:ascii="Wingdings" w:hAnsi="Wingdings" w:hint="default"/>
      </w:rPr>
    </w:lvl>
    <w:lvl w:ilvl="3" w:tplc="04150001">
      <w:start w:val="1"/>
      <w:numFmt w:val="bullet"/>
      <w:lvlText w:val=""/>
      <w:lvlJc w:val="left"/>
      <w:pPr>
        <w:ind w:left="3666" w:hanging="360"/>
      </w:pPr>
      <w:rPr>
        <w:rFonts w:ascii="Symbol" w:hAnsi="Symbol" w:hint="default"/>
      </w:rPr>
    </w:lvl>
    <w:lvl w:ilvl="4" w:tplc="04150003">
      <w:start w:val="1"/>
      <w:numFmt w:val="bullet"/>
      <w:lvlText w:val="o"/>
      <w:lvlJc w:val="left"/>
      <w:pPr>
        <w:ind w:left="4386" w:hanging="360"/>
      </w:pPr>
      <w:rPr>
        <w:rFonts w:ascii="Courier New" w:hAnsi="Courier New" w:cs="Courier New" w:hint="default"/>
      </w:rPr>
    </w:lvl>
    <w:lvl w:ilvl="5" w:tplc="04150005">
      <w:start w:val="1"/>
      <w:numFmt w:val="bullet"/>
      <w:lvlText w:val=""/>
      <w:lvlJc w:val="left"/>
      <w:pPr>
        <w:ind w:left="5106" w:hanging="360"/>
      </w:pPr>
      <w:rPr>
        <w:rFonts w:ascii="Wingdings" w:hAnsi="Wingdings" w:hint="default"/>
      </w:rPr>
    </w:lvl>
    <w:lvl w:ilvl="6" w:tplc="04150001">
      <w:start w:val="1"/>
      <w:numFmt w:val="bullet"/>
      <w:lvlText w:val=""/>
      <w:lvlJc w:val="left"/>
      <w:pPr>
        <w:ind w:left="5826" w:hanging="360"/>
      </w:pPr>
      <w:rPr>
        <w:rFonts w:ascii="Symbol" w:hAnsi="Symbol" w:hint="default"/>
      </w:rPr>
    </w:lvl>
    <w:lvl w:ilvl="7" w:tplc="04150003">
      <w:start w:val="1"/>
      <w:numFmt w:val="bullet"/>
      <w:lvlText w:val="o"/>
      <w:lvlJc w:val="left"/>
      <w:pPr>
        <w:ind w:left="6546" w:hanging="360"/>
      </w:pPr>
      <w:rPr>
        <w:rFonts w:ascii="Courier New" w:hAnsi="Courier New" w:cs="Courier New" w:hint="default"/>
      </w:rPr>
    </w:lvl>
    <w:lvl w:ilvl="8" w:tplc="04150005">
      <w:start w:val="1"/>
      <w:numFmt w:val="bullet"/>
      <w:lvlText w:val=""/>
      <w:lvlJc w:val="left"/>
      <w:pPr>
        <w:ind w:left="7266" w:hanging="360"/>
      </w:pPr>
      <w:rPr>
        <w:rFonts w:ascii="Wingdings" w:hAnsi="Wingdings" w:hint="default"/>
      </w:rPr>
    </w:lvl>
  </w:abstractNum>
  <w:abstractNum w:abstractNumId="13" w15:restartNumberingAfterBreak="0">
    <w:nsid w:val="1340335A"/>
    <w:multiLevelType w:val="hybridMultilevel"/>
    <w:tmpl w:val="E702FC3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5" w15:restartNumberingAfterBreak="0">
    <w:nsid w:val="167D6FF2"/>
    <w:multiLevelType w:val="hybridMultilevel"/>
    <w:tmpl w:val="7D40A2C8"/>
    <w:lvl w:ilvl="0" w:tplc="04150017">
      <w:start w:val="1"/>
      <w:numFmt w:val="lowerLetter"/>
      <w:lvlText w:val="%1)"/>
      <w:lvlJc w:val="left"/>
      <w:pPr>
        <w:ind w:left="1070" w:hanging="360"/>
      </w:pPr>
    </w:lvl>
    <w:lvl w:ilvl="1" w:tplc="04150019">
      <w:start w:val="1"/>
      <w:numFmt w:val="lowerLetter"/>
      <w:lvlText w:val="%2."/>
      <w:lvlJc w:val="left"/>
      <w:pPr>
        <w:ind w:left="1932" w:hanging="360"/>
      </w:pPr>
    </w:lvl>
    <w:lvl w:ilvl="2" w:tplc="0415001B">
      <w:start w:val="1"/>
      <w:numFmt w:val="lowerRoman"/>
      <w:lvlText w:val="%3."/>
      <w:lvlJc w:val="right"/>
      <w:pPr>
        <w:ind w:left="2652" w:hanging="180"/>
      </w:pPr>
    </w:lvl>
    <w:lvl w:ilvl="3" w:tplc="0415000F">
      <w:start w:val="1"/>
      <w:numFmt w:val="decimal"/>
      <w:lvlText w:val="%4."/>
      <w:lvlJc w:val="left"/>
      <w:pPr>
        <w:ind w:left="3372" w:hanging="360"/>
      </w:pPr>
    </w:lvl>
    <w:lvl w:ilvl="4" w:tplc="04150019">
      <w:start w:val="1"/>
      <w:numFmt w:val="lowerLetter"/>
      <w:lvlText w:val="%5."/>
      <w:lvlJc w:val="left"/>
      <w:pPr>
        <w:ind w:left="4092" w:hanging="360"/>
      </w:pPr>
    </w:lvl>
    <w:lvl w:ilvl="5" w:tplc="0415001B">
      <w:start w:val="1"/>
      <w:numFmt w:val="lowerRoman"/>
      <w:lvlText w:val="%6."/>
      <w:lvlJc w:val="right"/>
      <w:pPr>
        <w:ind w:left="4812" w:hanging="180"/>
      </w:pPr>
    </w:lvl>
    <w:lvl w:ilvl="6" w:tplc="0415000F">
      <w:start w:val="1"/>
      <w:numFmt w:val="decimal"/>
      <w:lvlText w:val="%7."/>
      <w:lvlJc w:val="left"/>
      <w:pPr>
        <w:ind w:left="5532" w:hanging="360"/>
      </w:pPr>
    </w:lvl>
    <w:lvl w:ilvl="7" w:tplc="04150019">
      <w:start w:val="1"/>
      <w:numFmt w:val="lowerLetter"/>
      <w:lvlText w:val="%8."/>
      <w:lvlJc w:val="left"/>
      <w:pPr>
        <w:ind w:left="6252" w:hanging="360"/>
      </w:pPr>
    </w:lvl>
    <w:lvl w:ilvl="8" w:tplc="0415001B">
      <w:start w:val="1"/>
      <w:numFmt w:val="lowerRoman"/>
      <w:lvlText w:val="%9."/>
      <w:lvlJc w:val="right"/>
      <w:pPr>
        <w:ind w:left="6972" w:hanging="180"/>
      </w:pPr>
    </w:lvl>
  </w:abstractNum>
  <w:abstractNum w:abstractNumId="16" w15:restartNumberingAfterBreak="0">
    <w:nsid w:val="1A1A0D48"/>
    <w:multiLevelType w:val="hybridMultilevel"/>
    <w:tmpl w:val="8AC8ACD0"/>
    <w:lvl w:ilvl="0" w:tplc="04150001">
      <w:start w:val="1"/>
      <w:numFmt w:val="bullet"/>
      <w:lvlText w:val=""/>
      <w:lvlJc w:val="left"/>
      <w:pPr>
        <w:tabs>
          <w:tab w:val="num" w:pos="1466"/>
        </w:tabs>
        <w:ind w:left="1466" w:hanging="397"/>
      </w:pPr>
      <w:rPr>
        <w:rFonts w:ascii="Symbol" w:hAnsi="Symbol" w:hint="default"/>
      </w:rPr>
    </w:lvl>
    <w:lvl w:ilvl="1" w:tplc="C0E6B9F8">
      <w:start w:val="1"/>
      <w:numFmt w:val="decimal"/>
      <w:lvlText w:val="%2)"/>
      <w:lvlJc w:val="left"/>
      <w:pPr>
        <w:tabs>
          <w:tab w:val="num" w:pos="1485"/>
        </w:tabs>
        <w:ind w:left="1485" w:hanging="4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A543F95"/>
    <w:multiLevelType w:val="hybridMultilevel"/>
    <w:tmpl w:val="EFEA92E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B6B001B"/>
    <w:multiLevelType w:val="multilevel"/>
    <w:tmpl w:val="6F6298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C354E63"/>
    <w:multiLevelType w:val="hybridMultilevel"/>
    <w:tmpl w:val="7500F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2" w15:restartNumberingAfterBreak="0">
    <w:nsid w:val="1E0444E9"/>
    <w:multiLevelType w:val="multilevel"/>
    <w:tmpl w:val="0BC009C8"/>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23" w15:restartNumberingAfterBreak="0">
    <w:nsid w:val="1F122C07"/>
    <w:multiLevelType w:val="hybridMultilevel"/>
    <w:tmpl w:val="64C6870E"/>
    <w:lvl w:ilvl="0" w:tplc="04150001">
      <w:start w:val="1"/>
      <w:numFmt w:val="bullet"/>
      <w:lvlText w:val=""/>
      <w:lvlJc w:val="left"/>
      <w:pPr>
        <w:tabs>
          <w:tab w:val="num" w:pos="604"/>
        </w:tabs>
        <w:ind w:left="604" w:hanging="320"/>
      </w:pPr>
      <w:rPr>
        <w:rFonts w:ascii="Symbol" w:hAnsi="Symbol"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start w:val="1"/>
      <w:numFmt w:val="bullet"/>
      <w:lvlText w:val=""/>
      <w:lvlJc w:val="left"/>
      <w:pPr>
        <w:tabs>
          <w:tab w:val="num" w:pos="2084"/>
        </w:tabs>
        <w:ind w:left="2084" w:hanging="360"/>
      </w:pPr>
      <w:rPr>
        <w:rFonts w:ascii="Wingdings" w:hAnsi="Wingdings" w:hint="default"/>
      </w:rPr>
    </w:lvl>
    <w:lvl w:ilvl="3" w:tplc="04150001">
      <w:start w:val="1"/>
      <w:numFmt w:val="bullet"/>
      <w:lvlText w:val=""/>
      <w:lvlJc w:val="left"/>
      <w:pPr>
        <w:tabs>
          <w:tab w:val="num" w:pos="2804"/>
        </w:tabs>
        <w:ind w:left="2804" w:hanging="360"/>
      </w:pPr>
      <w:rPr>
        <w:rFonts w:ascii="Symbol" w:hAnsi="Symbol" w:hint="default"/>
      </w:rPr>
    </w:lvl>
    <w:lvl w:ilvl="4" w:tplc="04150003">
      <w:start w:val="1"/>
      <w:numFmt w:val="bullet"/>
      <w:lvlText w:val="o"/>
      <w:lvlJc w:val="left"/>
      <w:pPr>
        <w:tabs>
          <w:tab w:val="num" w:pos="3524"/>
        </w:tabs>
        <w:ind w:left="3524" w:hanging="360"/>
      </w:pPr>
      <w:rPr>
        <w:rFonts w:ascii="Courier New" w:hAnsi="Courier New" w:cs="Courier New" w:hint="default"/>
      </w:rPr>
    </w:lvl>
    <w:lvl w:ilvl="5" w:tplc="04150005">
      <w:start w:val="1"/>
      <w:numFmt w:val="bullet"/>
      <w:lvlText w:val=""/>
      <w:lvlJc w:val="left"/>
      <w:pPr>
        <w:tabs>
          <w:tab w:val="num" w:pos="4244"/>
        </w:tabs>
        <w:ind w:left="4244" w:hanging="360"/>
      </w:pPr>
      <w:rPr>
        <w:rFonts w:ascii="Wingdings" w:hAnsi="Wingdings" w:hint="default"/>
      </w:rPr>
    </w:lvl>
    <w:lvl w:ilvl="6" w:tplc="04150001">
      <w:start w:val="1"/>
      <w:numFmt w:val="bullet"/>
      <w:lvlText w:val=""/>
      <w:lvlJc w:val="left"/>
      <w:pPr>
        <w:tabs>
          <w:tab w:val="num" w:pos="4964"/>
        </w:tabs>
        <w:ind w:left="4964" w:hanging="360"/>
      </w:pPr>
      <w:rPr>
        <w:rFonts w:ascii="Symbol" w:hAnsi="Symbol" w:hint="default"/>
      </w:rPr>
    </w:lvl>
    <w:lvl w:ilvl="7" w:tplc="04150003">
      <w:start w:val="1"/>
      <w:numFmt w:val="bullet"/>
      <w:lvlText w:val="o"/>
      <w:lvlJc w:val="left"/>
      <w:pPr>
        <w:tabs>
          <w:tab w:val="num" w:pos="5684"/>
        </w:tabs>
        <w:ind w:left="5684" w:hanging="360"/>
      </w:pPr>
      <w:rPr>
        <w:rFonts w:ascii="Courier New" w:hAnsi="Courier New" w:cs="Courier New" w:hint="default"/>
      </w:rPr>
    </w:lvl>
    <w:lvl w:ilvl="8" w:tplc="04150005">
      <w:start w:val="1"/>
      <w:numFmt w:val="bullet"/>
      <w:lvlText w:val=""/>
      <w:lvlJc w:val="left"/>
      <w:pPr>
        <w:tabs>
          <w:tab w:val="num" w:pos="6404"/>
        </w:tabs>
        <w:ind w:left="6404" w:hanging="360"/>
      </w:pPr>
      <w:rPr>
        <w:rFonts w:ascii="Wingdings" w:hAnsi="Wingdings" w:hint="default"/>
      </w:rPr>
    </w:lvl>
  </w:abstractNum>
  <w:abstractNum w:abstractNumId="24" w15:restartNumberingAfterBreak="0">
    <w:nsid w:val="2F8A03EC"/>
    <w:multiLevelType w:val="multilevel"/>
    <w:tmpl w:val="34A89A9A"/>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2FF91073"/>
    <w:multiLevelType w:val="multilevel"/>
    <w:tmpl w:val="9E7A20D6"/>
    <w:lvl w:ilvl="0">
      <w:start w:val="1"/>
      <w:numFmt w:val="decimal"/>
      <w:lvlText w:val="%1."/>
      <w:lvlJc w:val="left"/>
      <w:pPr>
        <w:tabs>
          <w:tab w:val="num" w:pos="360"/>
        </w:tabs>
        <w:ind w:left="360" w:hanging="36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6"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319B50D1"/>
    <w:multiLevelType w:val="multilevel"/>
    <w:tmpl w:val="38CC6814"/>
    <w:lvl w:ilvl="0">
      <w:start w:val="4"/>
      <w:numFmt w:val="decimal"/>
      <w:lvlText w:val="%1."/>
      <w:lvlJc w:val="left"/>
      <w:pPr>
        <w:tabs>
          <w:tab w:val="num" w:pos="360"/>
        </w:tabs>
        <w:ind w:left="360" w:hanging="360"/>
      </w:pPr>
    </w:lvl>
    <w:lvl w:ilvl="1">
      <w:start w:val="1"/>
      <w:numFmt w:val="lowerLetter"/>
      <w:lvlText w:val="%2)"/>
      <w:lvlJc w:val="left"/>
      <w:pPr>
        <w:tabs>
          <w:tab w:val="num" w:pos="927"/>
        </w:tabs>
        <w:ind w:left="927"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36742E51"/>
    <w:multiLevelType w:val="hybridMultilevel"/>
    <w:tmpl w:val="197640D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3B8D4B43"/>
    <w:multiLevelType w:val="multilevel"/>
    <w:tmpl w:val="2378072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3C1E1B40"/>
    <w:multiLevelType w:val="multilevel"/>
    <w:tmpl w:val="A1388576"/>
    <w:lvl w:ilvl="0">
      <w:start w:val="5"/>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3"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34" w15:restartNumberingAfterBreak="0">
    <w:nsid w:val="459647AE"/>
    <w:multiLevelType w:val="hybridMultilevel"/>
    <w:tmpl w:val="39FA7FA0"/>
    <w:lvl w:ilvl="0" w:tplc="163EC7E2">
      <w:start w:val="1"/>
      <w:numFmt w:val="decimal"/>
      <w:lvlText w:val="%1)"/>
      <w:lvlJc w:val="left"/>
      <w:pPr>
        <w:ind w:left="927" w:hanging="360"/>
      </w:pPr>
      <w:rPr>
        <w:rFonts w:ascii="Times New Roman" w:hAnsi="Times New Roman" w:cs="Times New Roman" w:hint="default"/>
        <w:b w:val="0"/>
        <w:bCs w:val="0"/>
        <w:i w:val="0"/>
        <w:iCs w:val="0"/>
        <w:color w:val="auto"/>
        <w:sz w:val="24"/>
        <w:szCs w:val="24"/>
      </w:rPr>
    </w:lvl>
    <w:lvl w:ilvl="1" w:tplc="04150019">
      <w:start w:val="1"/>
      <w:numFmt w:val="lowerLetter"/>
      <w:lvlText w:val="%2."/>
      <w:lvlJc w:val="left"/>
      <w:pPr>
        <w:ind w:left="1440" w:hanging="360"/>
      </w:pPr>
      <w:rPr>
        <w:rFonts w:cs="Times New Roman"/>
      </w:rPr>
    </w:lvl>
    <w:lvl w:ilvl="2" w:tplc="5DE81CB0">
      <w:start w:val="1"/>
      <w:numFmt w:val="lowerLetter"/>
      <w:lvlText w:val="%3)"/>
      <w:lvlJc w:val="left"/>
      <w:pPr>
        <w:ind w:left="748" w:hanging="180"/>
      </w:pPr>
      <w:rPr>
        <w:rFonts w:cs="Times New Roman"/>
        <w:sz w:val="24"/>
        <w:szCs w:val="24"/>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7"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E2686D"/>
    <w:multiLevelType w:val="multilevel"/>
    <w:tmpl w:val="824618D0"/>
    <w:lvl w:ilvl="0">
      <w:start w:val="2"/>
      <w:numFmt w:val="decimal"/>
      <w:lvlText w:val="%1."/>
      <w:lvlJc w:val="left"/>
      <w:pPr>
        <w:ind w:left="720" w:hanging="360"/>
      </w:pPr>
      <w:rPr>
        <w:b/>
      </w:rPr>
    </w:lvl>
    <w:lvl w:ilvl="1">
      <w:start w:val="3"/>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4C0A574E"/>
    <w:multiLevelType w:val="hybridMultilevel"/>
    <w:tmpl w:val="5B183BA8"/>
    <w:lvl w:ilvl="0" w:tplc="14043628">
      <w:start w:val="1"/>
      <w:numFmt w:val="decimal"/>
      <w:lvlText w:val="%1."/>
      <w:lvlJc w:val="left"/>
      <w:pPr>
        <w:tabs>
          <w:tab w:val="num" w:pos="720"/>
        </w:tabs>
        <w:ind w:left="720" w:hanging="360"/>
      </w:pPr>
      <w:rPr>
        <w:color w:val="auto"/>
      </w:rPr>
    </w:lvl>
    <w:lvl w:ilvl="1" w:tplc="640A5C58">
      <w:start w:val="2"/>
      <w:numFmt w:val="upp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4E491213"/>
    <w:multiLevelType w:val="multilevel"/>
    <w:tmpl w:val="2B7EDBF6"/>
    <w:lvl w:ilvl="0">
      <w:start w:val="1"/>
      <w:numFmt w:val="lowerLetter"/>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41" w15:restartNumberingAfterBreak="0">
    <w:nsid w:val="4E514483"/>
    <w:multiLevelType w:val="multilevel"/>
    <w:tmpl w:val="102CC3F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4E7071EB"/>
    <w:multiLevelType w:val="multilevel"/>
    <w:tmpl w:val="30A4596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4" w15:restartNumberingAfterBreak="0">
    <w:nsid w:val="53AD51FE"/>
    <w:multiLevelType w:val="multilevel"/>
    <w:tmpl w:val="993AC29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54545284"/>
    <w:multiLevelType w:val="hybridMultilevel"/>
    <w:tmpl w:val="21D66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58090999"/>
    <w:multiLevelType w:val="multilevel"/>
    <w:tmpl w:val="342E4238"/>
    <w:lvl w:ilvl="0">
      <w:start w:val="2"/>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lowerLetter"/>
      <w:lvlText w:val="%3)"/>
      <w:lvlJc w:val="left"/>
      <w:pPr>
        <w:ind w:left="216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48" w15:restartNumberingAfterBreak="0">
    <w:nsid w:val="5D8C08B1"/>
    <w:multiLevelType w:val="multilevel"/>
    <w:tmpl w:val="45D6B62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E6A47CB"/>
    <w:multiLevelType w:val="multilevel"/>
    <w:tmpl w:val="37FE747A"/>
    <w:lvl w:ilvl="0">
      <w:start w:val="5"/>
      <w:numFmt w:val="decimal"/>
      <w:lvlText w:val="%1."/>
      <w:lvlJc w:val="left"/>
      <w:pPr>
        <w:ind w:left="360" w:hanging="360"/>
      </w:pPr>
    </w:lvl>
    <w:lvl w:ilvl="1">
      <w:start w:val="1"/>
      <w:numFmt w:val="decimal"/>
      <w:lvlText w:val="%1.%2."/>
      <w:lvlJc w:val="left"/>
      <w:pPr>
        <w:ind w:left="1288" w:hanging="360"/>
      </w:pPr>
      <w:rPr>
        <w:b/>
      </w:rPr>
    </w:lvl>
    <w:lvl w:ilvl="2">
      <w:start w:val="1"/>
      <w:numFmt w:val="decimal"/>
      <w:lvlText w:val="%1.%2.%3."/>
      <w:lvlJc w:val="left"/>
      <w:pPr>
        <w:ind w:left="2576" w:hanging="720"/>
      </w:pPr>
    </w:lvl>
    <w:lvl w:ilvl="3">
      <w:start w:val="1"/>
      <w:numFmt w:val="decimal"/>
      <w:lvlText w:val="%1.%2.%3.%4."/>
      <w:lvlJc w:val="left"/>
      <w:pPr>
        <w:ind w:left="3504" w:hanging="720"/>
      </w:pPr>
    </w:lvl>
    <w:lvl w:ilvl="4">
      <w:start w:val="1"/>
      <w:numFmt w:val="decimal"/>
      <w:lvlText w:val="%1.%2.%3.%4.%5."/>
      <w:lvlJc w:val="left"/>
      <w:pPr>
        <w:ind w:left="4792" w:hanging="1080"/>
      </w:pPr>
    </w:lvl>
    <w:lvl w:ilvl="5">
      <w:start w:val="1"/>
      <w:numFmt w:val="decimal"/>
      <w:lvlText w:val="%1.%2.%3.%4.%5.%6."/>
      <w:lvlJc w:val="left"/>
      <w:pPr>
        <w:ind w:left="5720" w:hanging="1080"/>
      </w:pPr>
    </w:lvl>
    <w:lvl w:ilvl="6">
      <w:start w:val="1"/>
      <w:numFmt w:val="decimal"/>
      <w:lvlText w:val="%1.%2.%3.%4.%5.%6.%7."/>
      <w:lvlJc w:val="left"/>
      <w:pPr>
        <w:ind w:left="7008" w:hanging="1440"/>
      </w:pPr>
    </w:lvl>
    <w:lvl w:ilvl="7">
      <w:start w:val="1"/>
      <w:numFmt w:val="decimal"/>
      <w:lvlText w:val="%1.%2.%3.%4.%5.%6.%7.%8."/>
      <w:lvlJc w:val="left"/>
      <w:pPr>
        <w:ind w:left="7936" w:hanging="1440"/>
      </w:pPr>
    </w:lvl>
    <w:lvl w:ilvl="8">
      <w:start w:val="1"/>
      <w:numFmt w:val="decimal"/>
      <w:lvlText w:val="%1.%2.%3.%4.%5.%6.%7.%8.%9."/>
      <w:lvlJc w:val="left"/>
      <w:pPr>
        <w:ind w:left="9224" w:hanging="1800"/>
      </w:pPr>
    </w:lvl>
  </w:abstractNum>
  <w:abstractNum w:abstractNumId="50" w15:restartNumberingAfterBreak="0">
    <w:nsid w:val="5F447A4B"/>
    <w:multiLevelType w:val="hybridMultilevel"/>
    <w:tmpl w:val="7D40A2C8"/>
    <w:lvl w:ilvl="0" w:tplc="04150017">
      <w:start w:val="1"/>
      <w:numFmt w:val="lowerLetter"/>
      <w:lvlText w:val="%1)"/>
      <w:lvlJc w:val="left"/>
      <w:pPr>
        <w:ind w:left="644"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1" w15:restartNumberingAfterBreak="0">
    <w:nsid w:val="5F9B1394"/>
    <w:multiLevelType w:val="hybridMultilevel"/>
    <w:tmpl w:val="8DB830E6"/>
    <w:lvl w:ilvl="0" w:tplc="04150001">
      <w:start w:val="1"/>
      <w:numFmt w:val="bullet"/>
      <w:lvlText w:val=""/>
      <w:lvlJc w:val="left"/>
      <w:pPr>
        <w:ind w:left="720" w:hanging="360"/>
      </w:pPr>
      <w:rPr>
        <w:rFonts w:ascii="Symbol" w:hAnsi="Symbol"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604577E1"/>
    <w:multiLevelType w:val="hybridMultilevel"/>
    <w:tmpl w:val="7C5C7428"/>
    <w:lvl w:ilvl="0" w:tplc="17C67422">
      <w:start w:val="1"/>
      <w:numFmt w:val="lowerLetter"/>
      <w:lvlText w:val="%1)"/>
      <w:lvlJc w:val="left"/>
      <w:pPr>
        <w:ind w:left="720" w:hanging="360"/>
      </w:pPr>
      <w:rPr>
        <w:b w:val="0"/>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63736FD2"/>
    <w:multiLevelType w:val="multilevel"/>
    <w:tmpl w:val="5BBCAD80"/>
    <w:lvl w:ilvl="0">
      <w:start w:val="4"/>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786"/>
        </w:tabs>
        <w:ind w:left="786"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D566AA"/>
    <w:multiLevelType w:val="multilevel"/>
    <w:tmpl w:val="1B363EDC"/>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57" w15:restartNumberingAfterBreak="0">
    <w:nsid w:val="66156FC3"/>
    <w:multiLevelType w:val="multilevel"/>
    <w:tmpl w:val="AF0AAFF6"/>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67823B2D"/>
    <w:multiLevelType w:val="multilevel"/>
    <w:tmpl w:val="C444FAE0"/>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683212B4"/>
    <w:multiLevelType w:val="hybridMultilevel"/>
    <w:tmpl w:val="51326F9A"/>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60" w15:restartNumberingAfterBreak="0">
    <w:nsid w:val="6A3E21AE"/>
    <w:multiLevelType w:val="hybridMultilevel"/>
    <w:tmpl w:val="AE8469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6C6E7FFB"/>
    <w:multiLevelType w:val="hybridMultilevel"/>
    <w:tmpl w:val="4EA465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DA510A2"/>
    <w:multiLevelType w:val="hybridMultilevel"/>
    <w:tmpl w:val="99D2A2E4"/>
    <w:lvl w:ilvl="0" w:tplc="D55EFD6C">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6DD31420"/>
    <w:multiLevelType w:val="hybridMultilevel"/>
    <w:tmpl w:val="48FEB5BE"/>
    <w:lvl w:ilvl="0" w:tplc="AFBC2FCC">
      <w:start w:val="1"/>
      <w:numFmt w:val="lowerLetter"/>
      <w:lvlText w:val="%1)"/>
      <w:lvlJc w:val="left"/>
      <w:pPr>
        <w:ind w:left="720" w:hanging="360"/>
      </w:pPr>
      <w:rPr>
        <w:strike w:val="0"/>
        <w:dstrike w:val="0"/>
        <w:color w:val="000000" w:themeColor="text1"/>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32359E7"/>
    <w:multiLevelType w:val="hybridMultilevel"/>
    <w:tmpl w:val="8A78BCA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6" w15:restartNumberingAfterBreak="0">
    <w:nsid w:val="76C52650"/>
    <w:multiLevelType w:val="hybridMultilevel"/>
    <w:tmpl w:val="2D36DF9C"/>
    <w:lvl w:ilvl="0" w:tplc="04150001">
      <w:start w:val="1"/>
      <w:numFmt w:val="bullet"/>
      <w:lvlText w:val=""/>
      <w:lvlJc w:val="left"/>
      <w:pPr>
        <w:ind w:left="1125" w:hanging="360"/>
      </w:pPr>
      <w:rPr>
        <w:rFonts w:ascii="Symbol" w:hAnsi="Symbol" w:hint="default"/>
      </w:rPr>
    </w:lvl>
    <w:lvl w:ilvl="1" w:tplc="04150003">
      <w:start w:val="1"/>
      <w:numFmt w:val="bullet"/>
      <w:lvlText w:val="o"/>
      <w:lvlJc w:val="left"/>
      <w:pPr>
        <w:ind w:left="1845" w:hanging="360"/>
      </w:pPr>
      <w:rPr>
        <w:rFonts w:ascii="Courier New" w:hAnsi="Courier New" w:cs="Courier New" w:hint="default"/>
      </w:rPr>
    </w:lvl>
    <w:lvl w:ilvl="2" w:tplc="04150005">
      <w:start w:val="1"/>
      <w:numFmt w:val="bullet"/>
      <w:lvlText w:val=""/>
      <w:lvlJc w:val="left"/>
      <w:pPr>
        <w:ind w:left="2565" w:hanging="360"/>
      </w:pPr>
      <w:rPr>
        <w:rFonts w:ascii="Wingdings" w:hAnsi="Wingdings" w:hint="default"/>
      </w:rPr>
    </w:lvl>
    <w:lvl w:ilvl="3" w:tplc="04150001">
      <w:start w:val="1"/>
      <w:numFmt w:val="bullet"/>
      <w:lvlText w:val=""/>
      <w:lvlJc w:val="left"/>
      <w:pPr>
        <w:ind w:left="3285" w:hanging="360"/>
      </w:pPr>
      <w:rPr>
        <w:rFonts w:ascii="Symbol" w:hAnsi="Symbol" w:hint="default"/>
      </w:rPr>
    </w:lvl>
    <w:lvl w:ilvl="4" w:tplc="04150003">
      <w:start w:val="1"/>
      <w:numFmt w:val="bullet"/>
      <w:lvlText w:val="o"/>
      <w:lvlJc w:val="left"/>
      <w:pPr>
        <w:ind w:left="4005" w:hanging="360"/>
      </w:pPr>
      <w:rPr>
        <w:rFonts w:ascii="Courier New" w:hAnsi="Courier New" w:cs="Courier New" w:hint="default"/>
      </w:rPr>
    </w:lvl>
    <w:lvl w:ilvl="5" w:tplc="04150005">
      <w:start w:val="1"/>
      <w:numFmt w:val="bullet"/>
      <w:lvlText w:val=""/>
      <w:lvlJc w:val="left"/>
      <w:pPr>
        <w:ind w:left="4725" w:hanging="360"/>
      </w:pPr>
      <w:rPr>
        <w:rFonts w:ascii="Wingdings" w:hAnsi="Wingdings" w:hint="default"/>
      </w:rPr>
    </w:lvl>
    <w:lvl w:ilvl="6" w:tplc="04150001">
      <w:start w:val="1"/>
      <w:numFmt w:val="bullet"/>
      <w:lvlText w:val=""/>
      <w:lvlJc w:val="left"/>
      <w:pPr>
        <w:ind w:left="5445" w:hanging="360"/>
      </w:pPr>
      <w:rPr>
        <w:rFonts w:ascii="Symbol" w:hAnsi="Symbol" w:hint="default"/>
      </w:rPr>
    </w:lvl>
    <w:lvl w:ilvl="7" w:tplc="04150003">
      <w:start w:val="1"/>
      <w:numFmt w:val="bullet"/>
      <w:lvlText w:val="o"/>
      <w:lvlJc w:val="left"/>
      <w:pPr>
        <w:ind w:left="6165" w:hanging="360"/>
      </w:pPr>
      <w:rPr>
        <w:rFonts w:ascii="Courier New" w:hAnsi="Courier New" w:cs="Courier New" w:hint="default"/>
      </w:rPr>
    </w:lvl>
    <w:lvl w:ilvl="8" w:tplc="04150005">
      <w:start w:val="1"/>
      <w:numFmt w:val="bullet"/>
      <w:lvlText w:val=""/>
      <w:lvlJc w:val="left"/>
      <w:pPr>
        <w:ind w:left="6885" w:hanging="360"/>
      </w:pPr>
      <w:rPr>
        <w:rFonts w:ascii="Wingdings" w:hAnsi="Wingdings" w:hint="default"/>
      </w:rPr>
    </w:lvl>
  </w:abstractNum>
  <w:abstractNum w:abstractNumId="6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68" w15:restartNumberingAfterBreak="0">
    <w:nsid w:val="7A1663B9"/>
    <w:multiLevelType w:val="hybridMultilevel"/>
    <w:tmpl w:val="96D4BCEE"/>
    <w:lvl w:ilvl="0" w:tplc="04150017">
      <w:start w:val="1"/>
      <w:numFmt w:val="lowerLetter"/>
      <w:lvlText w:val="%1)"/>
      <w:lvlJc w:val="left"/>
      <w:pPr>
        <w:ind w:left="720" w:hanging="360"/>
      </w:pPr>
    </w:lvl>
    <w:lvl w:ilvl="1" w:tplc="17C67422">
      <w:start w:val="1"/>
      <w:numFmt w:val="lowerLetter"/>
      <w:lvlText w:val="%2)"/>
      <w:lvlJc w:val="left"/>
      <w:pPr>
        <w:ind w:left="644" w:hanging="360"/>
      </w:pPr>
      <w:rPr>
        <w:b w:val="0"/>
        <w:color w:val="000000" w:themeColor="text1"/>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AF54F1C"/>
    <w:multiLevelType w:val="multilevel"/>
    <w:tmpl w:val="7C82E5C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7B1E7829"/>
    <w:multiLevelType w:val="multilevel"/>
    <w:tmpl w:val="4F7CDAAE"/>
    <w:lvl w:ilvl="0">
      <w:start w:val="1"/>
      <w:numFmt w:val="bullet"/>
      <w:lvlText w:val=""/>
      <w:lvlJc w:val="left"/>
      <w:pPr>
        <w:tabs>
          <w:tab w:val="num" w:pos="284"/>
        </w:tabs>
      </w:pPr>
      <w:rPr>
        <w:rFonts w:ascii="Symbol" w:hAnsi="Symbol" w:hint="default"/>
        <w:b w:val="0"/>
        <w:bCs w:val="0"/>
        <w:i w:val="0"/>
        <w:iCs w:val="0"/>
        <w:color w:val="auto"/>
        <w:sz w:val="24"/>
        <w:szCs w:val="24"/>
      </w:rPr>
    </w:lvl>
    <w:lvl w:ilvl="1">
      <w:start w:val="1"/>
      <w:numFmt w:val="decimal"/>
      <w:lvlText w:val="%2."/>
      <w:lvlJc w:val="left"/>
      <w:pPr>
        <w:tabs>
          <w:tab w:val="num" w:pos="284"/>
        </w:tabs>
      </w:pPr>
    </w:lvl>
    <w:lvl w:ilvl="2">
      <w:start w:val="1"/>
      <w:numFmt w:val="decimal"/>
      <w:lvlText w:val="%3."/>
      <w:lvlJc w:val="left"/>
      <w:pPr>
        <w:tabs>
          <w:tab w:val="num" w:pos="284"/>
        </w:tabs>
      </w:pPr>
    </w:lvl>
    <w:lvl w:ilvl="3">
      <w:start w:val="1"/>
      <w:numFmt w:val="decimal"/>
      <w:lvlText w:val="%4."/>
      <w:lvlJc w:val="left"/>
      <w:pPr>
        <w:tabs>
          <w:tab w:val="num" w:pos="284"/>
        </w:tabs>
      </w:pPr>
    </w:lvl>
    <w:lvl w:ilvl="4">
      <w:start w:val="1"/>
      <w:numFmt w:val="decimal"/>
      <w:lvlText w:val="%5."/>
      <w:lvlJc w:val="left"/>
      <w:pPr>
        <w:tabs>
          <w:tab w:val="num" w:pos="284"/>
        </w:tabs>
      </w:pPr>
    </w:lvl>
    <w:lvl w:ilvl="5">
      <w:start w:val="1"/>
      <w:numFmt w:val="decimal"/>
      <w:lvlText w:val="%6."/>
      <w:lvlJc w:val="left"/>
      <w:pPr>
        <w:tabs>
          <w:tab w:val="num" w:pos="284"/>
        </w:tabs>
      </w:pPr>
    </w:lvl>
    <w:lvl w:ilvl="6">
      <w:start w:val="1"/>
      <w:numFmt w:val="decimal"/>
      <w:lvlText w:val="%7."/>
      <w:lvlJc w:val="left"/>
      <w:pPr>
        <w:tabs>
          <w:tab w:val="num" w:pos="284"/>
        </w:tabs>
      </w:pPr>
    </w:lvl>
    <w:lvl w:ilvl="7">
      <w:start w:val="1"/>
      <w:numFmt w:val="decimal"/>
      <w:lvlText w:val="%8."/>
      <w:lvlJc w:val="left"/>
      <w:pPr>
        <w:tabs>
          <w:tab w:val="num" w:pos="284"/>
        </w:tabs>
      </w:pPr>
    </w:lvl>
    <w:lvl w:ilvl="8">
      <w:start w:val="1"/>
      <w:numFmt w:val="decimal"/>
      <w:lvlText w:val="%9."/>
      <w:lvlJc w:val="left"/>
      <w:pPr>
        <w:tabs>
          <w:tab w:val="num" w:pos="284"/>
        </w:tabs>
      </w:pPr>
    </w:lvl>
  </w:abstractNum>
  <w:abstractNum w:abstractNumId="71" w15:restartNumberingAfterBreak="0">
    <w:nsid w:val="7BD03E3A"/>
    <w:multiLevelType w:val="multilevel"/>
    <w:tmpl w:val="1B363EDC"/>
    <w:lvl w:ilvl="0">
      <w:start w:val="1"/>
      <w:numFmt w:val="decimal"/>
      <w:lvlText w:val="%1."/>
      <w:lvlJc w:val="left"/>
      <w:pPr>
        <w:ind w:left="720" w:hanging="360"/>
      </w:pPr>
      <w:rPr>
        <w:w w:val="100"/>
      </w:rPr>
    </w:lvl>
    <w:lvl w:ilvl="1">
      <w:start w:val="1"/>
      <w:numFmt w:val="decimal"/>
      <w:isLgl/>
      <w:lvlText w:val="%1.%2"/>
      <w:lvlJc w:val="left"/>
      <w:pPr>
        <w:ind w:left="1353" w:hanging="360"/>
      </w:pPr>
      <w:rPr>
        <w:b w:val="0"/>
        <w:color w:val="000000"/>
        <w:w w:val="102"/>
      </w:rPr>
    </w:lvl>
    <w:lvl w:ilvl="2">
      <w:start w:val="1"/>
      <w:numFmt w:val="decimal"/>
      <w:isLgl/>
      <w:lvlText w:val="%1.%2.%3"/>
      <w:lvlJc w:val="left"/>
      <w:pPr>
        <w:ind w:left="2346" w:hanging="720"/>
      </w:pPr>
      <w:rPr>
        <w:b w:val="0"/>
        <w:color w:val="000000"/>
        <w:w w:val="102"/>
      </w:rPr>
    </w:lvl>
    <w:lvl w:ilvl="3">
      <w:start w:val="1"/>
      <w:numFmt w:val="decimal"/>
      <w:isLgl/>
      <w:lvlText w:val="%1.%2.%3.%4"/>
      <w:lvlJc w:val="left"/>
      <w:pPr>
        <w:ind w:left="2979" w:hanging="720"/>
      </w:pPr>
      <w:rPr>
        <w:b w:val="0"/>
        <w:color w:val="000000"/>
        <w:w w:val="102"/>
      </w:rPr>
    </w:lvl>
    <w:lvl w:ilvl="4">
      <w:start w:val="1"/>
      <w:numFmt w:val="decimal"/>
      <w:isLgl/>
      <w:lvlText w:val="%1.%2.%3.%4.%5"/>
      <w:lvlJc w:val="left"/>
      <w:pPr>
        <w:ind w:left="3972" w:hanging="1080"/>
      </w:pPr>
      <w:rPr>
        <w:b w:val="0"/>
        <w:color w:val="000000"/>
        <w:w w:val="102"/>
      </w:rPr>
    </w:lvl>
    <w:lvl w:ilvl="5">
      <w:start w:val="1"/>
      <w:numFmt w:val="decimal"/>
      <w:isLgl/>
      <w:lvlText w:val="%1.%2.%3.%4.%5.%6"/>
      <w:lvlJc w:val="left"/>
      <w:pPr>
        <w:ind w:left="4605" w:hanging="1080"/>
      </w:pPr>
      <w:rPr>
        <w:b w:val="0"/>
        <w:color w:val="000000"/>
        <w:w w:val="102"/>
      </w:rPr>
    </w:lvl>
    <w:lvl w:ilvl="6">
      <w:start w:val="1"/>
      <w:numFmt w:val="decimal"/>
      <w:isLgl/>
      <w:lvlText w:val="%1.%2.%3.%4.%5.%6.%7"/>
      <w:lvlJc w:val="left"/>
      <w:pPr>
        <w:ind w:left="5598" w:hanging="1440"/>
      </w:pPr>
      <w:rPr>
        <w:b w:val="0"/>
        <w:color w:val="000000"/>
        <w:w w:val="102"/>
      </w:rPr>
    </w:lvl>
    <w:lvl w:ilvl="7">
      <w:start w:val="1"/>
      <w:numFmt w:val="decimal"/>
      <w:isLgl/>
      <w:lvlText w:val="%1.%2.%3.%4.%5.%6.%7.%8"/>
      <w:lvlJc w:val="left"/>
      <w:pPr>
        <w:ind w:left="6231" w:hanging="1440"/>
      </w:pPr>
      <w:rPr>
        <w:b w:val="0"/>
        <w:color w:val="000000"/>
        <w:w w:val="102"/>
      </w:rPr>
    </w:lvl>
    <w:lvl w:ilvl="8">
      <w:start w:val="1"/>
      <w:numFmt w:val="decimal"/>
      <w:isLgl/>
      <w:lvlText w:val="%1.%2.%3.%4.%5.%6.%7.%8.%9"/>
      <w:lvlJc w:val="left"/>
      <w:pPr>
        <w:ind w:left="7224" w:hanging="1800"/>
      </w:pPr>
      <w:rPr>
        <w:b w:val="0"/>
        <w:color w:val="000000"/>
        <w:w w:val="102"/>
      </w:rPr>
    </w:lvl>
  </w:abstractNum>
  <w:abstractNum w:abstractNumId="72" w15:restartNumberingAfterBreak="0">
    <w:nsid w:val="7C5B75D3"/>
    <w:multiLevelType w:val="hybridMultilevel"/>
    <w:tmpl w:val="E3CCB386"/>
    <w:lvl w:ilvl="0" w:tplc="63F29B5E">
      <w:start w:val="3"/>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7E265159"/>
    <w:multiLevelType w:val="multilevel"/>
    <w:tmpl w:val="1C2409DE"/>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8"/>
  </w:num>
  <w:num w:numId="2">
    <w:abstractNumId w:val="28"/>
  </w:num>
  <w:num w:numId="3">
    <w:abstractNumId w:val="37"/>
  </w:num>
  <w:num w:numId="4">
    <w:abstractNumId w:val="54"/>
  </w:num>
  <w:num w:numId="5">
    <w:abstractNumId w:val="35"/>
  </w:num>
  <w:num w:numId="6">
    <w:abstractNumId w:val="3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6"/>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7"/>
  </w:num>
  <w:num w:numId="35">
    <w:abstractNumId w:val="26"/>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num>
  <w:num w:numId="47">
    <w:abstractNumId w:val="20"/>
  </w:num>
  <w:num w:numId="48">
    <w:abstractNumId w:val="61"/>
  </w:num>
  <w:num w:numId="49">
    <w:abstractNumId w:val="2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
    <w:lvlOverride w:ilvl="0">
      <w:startOverride w:val="1"/>
    </w:lvlOverride>
    <w:lvlOverride w:ilvl="1"/>
    <w:lvlOverride w:ilvl="2"/>
    <w:lvlOverride w:ilvl="3"/>
    <w:lvlOverride w:ilvl="4"/>
    <w:lvlOverride w:ilvl="5"/>
    <w:lvlOverride w:ilvl="6"/>
    <w:lvlOverride w:ilvl="7"/>
    <w:lvlOverride w:ilvl="8"/>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1"/>
    </w:lvlOverride>
    <w:lvlOverride w:ilvl="1"/>
    <w:lvlOverride w:ilvl="2"/>
    <w:lvlOverride w:ilvl="3"/>
    <w:lvlOverride w:ilvl="4"/>
    <w:lvlOverride w:ilvl="5"/>
    <w:lvlOverride w:ilvl="6"/>
    <w:lvlOverride w:ilvl="7"/>
    <w:lvlOverride w:ilvl="8"/>
  </w:num>
  <w:num w:numId="59">
    <w:abstractNumId w:val="3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2"/>
  </w:num>
  <w:num w:numId="63">
    <w:abstractNumId w:val="65"/>
  </w:num>
  <w:num w:numId="64">
    <w:abstractNumId w:val="67"/>
  </w:num>
  <w:num w:numId="65">
    <w:abstractNumId w:val="14"/>
  </w:num>
  <w:num w:numId="66">
    <w:abstractNumId w:val="21"/>
  </w:num>
  <w:num w:numId="67">
    <w:abstractNumId w:val="36"/>
  </w:num>
  <w:num w:numId="68">
    <w:abstractNumId w:val="15"/>
  </w:num>
  <w:num w:numId="69">
    <w:abstractNumId w:val="33"/>
  </w:num>
  <w:num w:numId="70">
    <w:abstractNumId w:val="6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16AC0"/>
    <w:rsid w:val="00021DF7"/>
    <w:rsid w:val="000244D1"/>
    <w:rsid w:val="00024820"/>
    <w:rsid w:val="00026047"/>
    <w:rsid w:val="00031C58"/>
    <w:rsid w:val="0003462B"/>
    <w:rsid w:val="00034C52"/>
    <w:rsid w:val="000365F8"/>
    <w:rsid w:val="000374CB"/>
    <w:rsid w:val="000410A5"/>
    <w:rsid w:val="000428AB"/>
    <w:rsid w:val="0005114B"/>
    <w:rsid w:val="00051B03"/>
    <w:rsid w:val="0005384F"/>
    <w:rsid w:val="00054406"/>
    <w:rsid w:val="00063B7F"/>
    <w:rsid w:val="00065403"/>
    <w:rsid w:val="000712A4"/>
    <w:rsid w:val="00072A1A"/>
    <w:rsid w:val="00074B28"/>
    <w:rsid w:val="00074F89"/>
    <w:rsid w:val="0007738A"/>
    <w:rsid w:val="000806A8"/>
    <w:rsid w:val="00085DCD"/>
    <w:rsid w:val="00097DED"/>
    <w:rsid w:val="000A4CE9"/>
    <w:rsid w:val="000A568E"/>
    <w:rsid w:val="000B61AD"/>
    <w:rsid w:val="000C0931"/>
    <w:rsid w:val="000C174D"/>
    <w:rsid w:val="000C31D0"/>
    <w:rsid w:val="000D0E27"/>
    <w:rsid w:val="000E0EC4"/>
    <w:rsid w:val="000E1DE4"/>
    <w:rsid w:val="000E2A84"/>
    <w:rsid w:val="000E35BE"/>
    <w:rsid w:val="000F0A30"/>
    <w:rsid w:val="000F1DA5"/>
    <w:rsid w:val="000F50C7"/>
    <w:rsid w:val="000F5725"/>
    <w:rsid w:val="001019B3"/>
    <w:rsid w:val="00102B2C"/>
    <w:rsid w:val="00107D93"/>
    <w:rsid w:val="001106B7"/>
    <w:rsid w:val="00110D01"/>
    <w:rsid w:val="00114B47"/>
    <w:rsid w:val="001207D9"/>
    <w:rsid w:val="00126B3C"/>
    <w:rsid w:val="001318DB"/>
    <w:rsid w:val="00132BB5"/>
    <w:rsid w:val="00134451"/>
    <w:rsid w:val="00134D4A"/>
    <w:rsid w:val="001412DD"/>
    <w:rsid w:val="00141CCD"/>
    <w:rsid w:val="0015084E"/>
    <w:rsid w:val="00150D8C"/>
    <w:rsid w:val="001519DD"/>
    <w:rsid w:val="0015736B"/>
    <w:rsid w:val="001577E3"/>
    <w:rsid w:val="0016031C"/>
    <w:rsid w:val="001712EA"/>
    <w:rsid w:val="00172FDC"/>
    <w:rsid w:val="00176EDD"/>
    <w:rsid w:val="0018127B"/>
    <w:rsid w:val="00181488"/>
    <w:rsid w:val="001847D8"/>
    <w:rsid w:val="0018585C"/>
    <w:rsid w:val="00194A1E"/>
    <w:rsid w:val="00194AA7"/>
    <w:rsid w:val="00195B0A"/>
    <w:rsid w:val="001A1433"/>
    <w:rsid w:val="001A4E64"/>
    <w:rsid w:val="001A54A1"/>
    <w:rsid w:val="001A558F"/>
    <w:rsid w:val="001B5D90"/>
    <w:rsid w:val="001B6C69"/>
    <w:rsid w:val="001C0A9B"/>
    <w:rsid w:val="001C22A9"/>
    <w:rsid w:val="001C387B"/>
    <w:rsid w:val="001D597F"/>
    <w:rsid w:val="001E5C63"/>
    <w:rsid w:val="001F1238"/>
    <w:rsid w:val="001F1AAB"/>
    <w:rsid w:val="001F54A8"/>
    <w:rsid w:val="002003D5"/>
    <w:rsid w:val="00201DEE"/>
    <w:rsid w:val="00204F40"/>
    <w:rsid w:val="0020547C"/>
    <w:rsid w:val="00206782"/>
    <w:rsid w:val="002110C8"/>
    <w:rsid w:val="00215F6B"/>
    <w:rsid w:val="00232D7A"/>
    <w:rsid w:val="00233BBB"/>
    <w:rsid w:val="00252829"/>
    <w:rsid w:val="00253990"/>
    <w:rsid w:val="00261E81"/>
    <w:rsid w:val="002646F5"/>
    <w:rsid w:val="00265155"/>
    <w:rsid w:val="002749C2"/>
    <w:rsid w:val="00276283"/>
    <w:rsid w:val="002807A2"/>
    <w:rsid w:val="002813ED"/>
    <w:rsid w:val="0028515A"/>
    <w:rsid w:val="00291C31"/>
    <w:rsid w:val="00292E4B"/>
    <w:rsid w:val="00294191"/>
    <w:rsid w:val="00297C0D"/>
    <w:rsid w:val="002A26DD"/>
    <w:rsid w:val="002B155D"/>
    <w:rsid w:val="002B15A5"/>
    <w:rsid w:val="002B52AA"/>
    <w:rsid w:val="002B6C55"/>
    <w:rsid w:val="002B7F56"/>
    <w:rsid w:val="002C3D86"/>
    <w:rsid w:val="002C4F61"/>
    <w:rsid w:val="002D09D0"/>
    <w:rsid w:val="002D3990"/>
    <w:rsid w:val="002D4C65"/>
    <w:rsid w:val="002D4E2B"/>
    <w:rsid w:val="002D62D6"/>
    <w:rsid w:val="002E01C5"/>
    <w:rsid w:val="002E279B"/>
    <w:rsid w:val="002E3F98"/>
    <w:rsid w:val="002E7F24"/>
    <w:rsid w:val="002F08B7"/>
    <w:rsid w:val="002F08E7"/>
    <w:rsid w:val="002F3F7B"/>
    <w:rsid w:val="002F6863"/>
    <w:rsid w:val="002F7A68"/>
    <w:rsid w:val="002F7C8C"/>
    <w:rsid w:val="0030329B"/>
    <w:rsid w:val="003077DC"/>
    <w:rsid w:val="0031029C"/>
    <w:rsid w:val="00311FBA"/>
    <w:rsid w:val="003166C5"/>
    <w:rsid w:val="0032084C"/>
    <w:rsid w:val="00322C9F"/>
    <w:rsid w:val="0032732F"/>
    <w:rsid w:val="003303F4"/>
    <w:rsid w:val="003310BF"/>
    <w:rsid w:val="00336313"/>
    <w:rsid w:val="003411BB"/>
    <w:rsid w:val="0034175F"/>
    <w:rsid w:val="0034227C"/>
    <w:rsid w:val="0034612C"/>
    <w:rsid w:val="0035005C"/>
    <w:rsid w:val="003503FB"/>
    <w:rsid w:val="00350C41"/>
    <w:rsid w:val="00357B3A"/>
    <w:rsid w:val="0036137D"/>
    <w:rsid w:val="00361536"/>
    <w:rsid w:val="0036153C"/>
    <w:rsid w:val="0036164A"/>
    <w:rsid w:val="00364A97"/>
    <w:rsid w:val="0036563F"/>
    <w:rsid w:val="003715D4"/>
    <w:rsid w:val="00373E78"/>
    <w:rsid w:val="00374731"/>
    <w:rsid w:val="0037534A"/>
    <w:rsid w:val="0038466E"/>
    <w:rsid w:val="003847F6"/>
    <w:rsid w:val="003A5B3F"/>
    <w:rsid w:val="003A5D9F"/>
    <w:rsid w:val="003C29DA"/>
    <w:rsid w:val="003C3925"/>
    <w:rsid w:val="003C4711"/>
    <w:rsid w:val="003D0375"/>
    <w:rsid w:val="003D048E"/>
    <w:rsid w:val="003D148F"/>
    <w:rsid w:val="003D5F84"/>
    <w:rsid w:val="003D71B8"/>
    <w:rsid w:val="003E4F10"/>
    <w:rsid w:val="003F1003"/>
    <w:rsid w:val="003F72E7"/>
    <w:rsid w:val="0040492D"/>
    <w:rsid w:val="0040557F"/>
    <w:rsid w:val="00406A8B"/>
    <w:rsid w:val="00407536"/>
    <w:rsid w:val="0041629F"/>
    <w:rsid w:val="00420A90"/>
    <w:rsid w:val="00431724"/>
    <w:rsid w:val="00436479"/>
    <w:rsid w:val="00443DE0"/>
    <w:rsid w:val="00444C4C"/>
    <w:rsid w:val="004625D3"/>
    <w:rsid w:val="00462D3E"/>
    <w:rsid w:val="00465489"/>
    <w:rsid w:val="00470726"/>
    <w:rsid w:val="00470CE7"/>
    <w:rsid w:val="004711EE"/>
    <w:rsid w:val="00475BCB"/>
    <w:rsid w:val="004767D7"/>
    <w:rsid w:val="00476ADB"/>
    <w:rsid w:val="00477910"/>
    <w:rsid w:val="004831FF"/>
    <w:rsid w:val="0048638F"/>
    <w:rsid w:val="00487817"/>
    <w:rsid w:val="0049265F"/>
    <w:rsid w:val="00493450"/>
    <w:rsid w:val="00493AB0"/>
    <w:rsid w:val="0049676E"/>
    <w:rsid w:val="004A449C"/>
    <w:rsid w:val="004A7342"/>
    <w:rsid w:val="004B1326"/>
    <w:rsid w:val="004B68AA"/>
    <w:rsid w:val="004C14A8"/>
    <w:rsid w:val="004C2350"/>
    <w:rsid w:val="004C73CD"/>
    <w:rsid w:val="004D2A5A"/>
    <w:rsid w:val="004D5EC3"/>
    <w:rsid w:val="004E24B9"/>
    <w:rsid w:val="004E34EE"/>
    <w:rsid w:val="004E4663"/>
    <w:rsid w:val="004E71E6"/>
    <w:rsid w:val="004F2230"/>
    <w:rsid w:val="004F69DF"/>
    <w:rsid w:val="004F7D32"/>
    <w:rsid w:val="005044B7"/>
    <w:rsid w:val="005128AF"/>
    <w:rsid w:val="00513ADE"/>
    <w:rsid w:val="00521380"/>
    <w:rsid w:val="00521E38"/>
    <w:rsid w:val="00522D29"/>
    <w:rsid w:val="0052642F"/>
    <w:rsid w:val="0053303D"/>
    <w:rsid w:val="00533A6A"/>
    <w:rsid w:val="00536CB5"/>
    <w:rsid w:val="00537C0F"/>
    <w:rsid w:val="00544FBD"/>
    <w:rsid w:val="00546C3A"/>
    <w:rsid w:val="005517D7"/>
    <w:rsid w:val="00552205"/>
    <w:rsid w:val="00554C5B"/>
    <w:rsid w:val="00562660"/>
    <w:rsid w:val="005631C8"/>
    <w:rsid w:val="0057071A"/>
    <w:rsid w:val="005709B8"/>
    <w:rsid w:val="0057281B"/>
    <w:rsid w:val="00572AD3"/>
    <w:rsid w:val="00573090"/>
    <w:rsid w:val="005746DD"/>
    <w:rsid w:val="00576C8F"/>
    <w:rsid w:val="00576F94"/>
    <w:rsid w:val="00577687"/>
    <w:rsid w:val="00581955"/>
    <w:rsid w:val="00582D26"/>
    <w:rsid w:val="00584D17"/>
    <w:rsid w:val="005855AA"/>
    <w:rsid w:val="00585A0C"/>
    <w:rsid w:val="00595E06"/>
    <w:rsid w:val="005A689F"/>
    <w:rsid w:val="005A7FE0"/>
    <w:rsid w:val="005B3753"/>
    <w:rsid w:val="005B3A73"/>
    <w:rsid w:val="005B3E68"/>
    <w:rsid w:val="005C1EC9"/>
    <w:rsid w:val="005C64D0"/>
    <w:rsid w:val="005D20ED"/>
    <w:rsid w:val="005E0930"/>
    <w:rsid w:val="005E0CFD"/>
    <w:rsid w:val="005E7979"/>
    <w:rsid w:val="005F52EE"/>
    <w:rsid w:val="005F748C"/>
    <w:rsid w:val="005F79D3"/>
    <w:rsid w:val="00601862"/>
    <w:rsid w:val="00601ABD"/>
    <w:rsid w:val="006034DD"/>
    <w:rsid w:val="00605AE9"/>
    <w:rsid w:val="00607B98"/>
    <w:rsid w:val="00610EA8"/>
    <w:rsid w:val="00617C9E"/>
    <w:rsid w:val="00622869"/>
    <w:rsid w:val="006236D2"/>
    <w:rsid w:val="0062467C"/>
    <w:rsid w:val="00630F8A"/>
    <w:rsid w:val="00634FE8"/>
    <w:rsid w:val="0063504C"/>
    <w:rsid w:val="00635CEE"/>
    <w:rsid w:val="00637FCE"/>
    <w:rsid w:val="00640715"/>
    <w:rsid w:val="00640ADE"/>
    <w:rsid w:val="00642FAC"/>
    <w:rsid w:val="00650635"/>
    <w:rsid w:val="00651816"/>
    <w:rsid w:val="00654C50"/>
    <w:rsid w:val="0066318A"/>
    <w:rsid w:val="006652F9"/>
    <w:rsid w:val="00666185"/>
    <w:rsid w:val="00666BAF"/>
    <w:rsid w:val="00673BEE"/>
    <w:rsid w:val="00675BEC"/>
    <w:rsid w:val="00680FBD"/>
    <w:rsid w:val="00682321"/>
    <w:rsid w:val="0068475A"/>
    <w:rsid w:val="00686514"/>
    <w:rsid w:val="00687FE8"/>
    <w:rsid w:val="00695D1B"/>
    <w:rsid w:val="006A1423"/>
    <w:rsid w:val="006A1A25"/>
    <w:rsid w:val="006A22FB"/>
    <w:rsid w:val="006A2AF3"/>
    <w:rsid w:val="006A3891"/>
    <w:rsid w:val="006B09CA"/>
    <w:rsid w:val="006B2DDE"/>
    <w:rsid w:val="006B4EB8"/>
    <w:rsid w:val="006B6BD4"/>
    <w:rsid w:val="006C1561"/>
    <w:rsid w:val="006D2F21"/>
    <w:rsid w:val="006D490A"/>
    <w:rsid w:val="006E0EE3"/>
    <w:rsid w:val="006E4712"/>
    <w:rsid w:val="006E5A5E"/>
    <w:rsid w:val="006F2C56"/>
    <w:rsid w:val="006F400A"/>
    <w:rsid w:val="006F75CC"/>
    <w:rsid w:val="00702B0F"/>
    <w:rsid w:val="00704D69"/>
    <w:rsid w:val="007063E6"/>
    <w:rsid w:val="007160A0"/>
    <w:rsid w:val="007208DC"/>
    <w:rsid w:val="0072296A"/>
    <w:rsid w:val="0072588B"/>
    <w:rsid w:val="00740241"/>
    <w:rsid w:val="0074213B"/>
    <w:rsid w:val="00742591"/>
    <w:rsid w:val="007437BD"/>
    <w:rsid w:val="00744763"/>
    <w:rsid w:val="0075257C"/>
    <w:rsid w:val="007551EF"/>
    <w:rsid w:val="007610CE"/>
    <w:rsid w:val="00763287"/>
    <w:rsid w:val="00764CC3"/>
    <w:rsid w:val="00765131"/>
    <w:rsid w:val="007669FE"/>
    <w:rsid w:val="0076751F"/>
    <w:rsid w:val="00770130"/>
    <w:rsid w:val="00772C6D"/>
    <w:rsid w:val="00776CFC"/>
    <w:rsid w:val="00783E6D"/>
    <w:rsid w:val="00790986"/>
    <w:rsid w:val="0079212A"/>
    <w:rsid w:val="00794BBC"/>
    <w:rsid w:val="007A2372"/>
    <w:rsid w:val="007A485F"/>
    <w:rsid w:val="007A5B93"/>
    <w:rsid w:val="007B1254"/>
    <w:rsid w:val="007B416C"/>
    <w:rsid w:val="007C36BC"/>
    <w:rsid w:val="007D2835"/>
    <w:rsid w:val="007D5340"/>
    <w:rsid w:val="007E7C60"/>
    <w:rsid w:val="007E7EF3"/>
    <w:rsid w:val="00801AEA"/>
    <w:rsid w:val="00802720"/>
    <w:rsid w:val="008073CB"/>
    <w:rsid w:val="0080747F"/>
    <w:rsid w:val="00807C33"/>
    <w:rsid w:val="0081064C"/>
    <w:rsid w:val="00810733"/>
    <w:rsid w:val="00810781"/>
    <w:rsid w:val="00810C77"/>
    <w:rsid w:val="008112CC"/>
    <w:rsid w:val="00813FD2"/>
    <w:rsid w:val="00824082"/>
    <w:rsid w:val="00824690"/>
    <w:rsid w:val="008258FB"/>
    <w:rsid w:val="00833149"/>
    <w:rsid w:val="00834768"/>
    <w:rsid w:val="00835F79"/>
    <w:rsid w:val="008421D8"/>
    <w:rsid w:val="008422B7"/>
    <w:rsid w:val="008438E5"/>
    <w:rsid w:val="00847170"/>
    <w:rsid w:val="00850170"/>
    <w:rsid w:val="008508E9"/>
    <w:rsid w:val="008531EE"/>
    <w:rsid w:val="00860C90"/>
    <w:rsid w:val="0086381A"/>
    <w:rsid w:val="00871CF8"/>
    <w:rsid w:val="0088435A"/>
    <w:rsid w:val="00892DF9"/>
    <w:rsid w:val="00893E0B"/>
    <w:rsid w:val="00895444"/>
    <w:rsid w:val="00895997"/>
    <w:rsid w:val="008A12F1"/>
    <w:rsid w:val="008A75FF"/>
    <w:rsid w:val="008B4DE4"/>
    <w:rsid w:val="008C3D0F"/>
    <w:rsid w:val="008C4352"/>
    <w:rsid w:val="008C43F6"/>
    <w:rsid w:val="008D156E"/>
    <w:rsid w:val="008D2E8D"/>
    <w:rsid w:val="008D4A58"/>
    <w:rsid w:val="008D7B5B"/>
    <w:rsid w:val="008D7CF0"/>
    <w:rsid w:val="008E2A8C"/>
    <w:rsid w:val="008E665E"/>
    <w:rsid w:val="008F6953"/>
    <w:rsid w:val="00901A3F"/>
    <w:rsid w:val="0090207D"/>
    <w:rsid w:val="0090343F"/>
    <w:rsid w:val="00911A16"/>
    <w:rsid w:val="0091302A"/>
    <w:rsid w:val="00913D21"/>
    <w:rsid w:val="00917B07"/>
    <w:rsid w:val="00924797"/>
    <w:rsid w:val="009334F9"/>
    <w:rsid w:val="00935C40"/>
    <w:rsid w:val="00935FF6"/>
    <w:rsid w:val="00943E22"/>
    <w:rsid w:val="009442F8"/>
    <w:rsid w:val="00945C6E"/>
    <w:rsid w:val="009540C0"/>
    <w:rsid w:val="00961B74"/>
    <w:rsid w:val="00963A8F"/>
    <w:rsid w:val="0096578A"/>
    <w:rsid w:val="0097284F"/>
    <w:rsid w:val="00972F60"/>
    <w:rsid w:val="00973A1C"/>
    <w:rsid w:val="00974326"/>
    <w:rsid w:val="00975D38"/>
    <w:rsid w:val="00982A4E"/>
    <w:rsid w:val="00983167"/>
    <w:rsid w:val="00987EE3"/>
    <w:rsid w:val="009926DB"/>
    <w:rsid w:val="009930DD"/>
    <w:rsid w:val="00993AB7"/>
    <w:rsid w:val="0099485B"/>
    <w:rsid w:val="00996ADC"/>
    <w:rsid w:val="009A3E8D"/>
    <w:rsid w:val="009A48A9"/>
    <w:rsid w:val="009A6049"/>
    <w:rsid w:val="009A64FD"/>
    <w:rsid w:val="009B01BB"/>
    <w:rsid w:val="009B2AE3"/>
    <w:rsid w:val="009B7A13"/>
    <w:rsid w:val="009C30A9"/>
    <w:rsid w:val="009C31D6"/>
    <w:rsid w:val="009C3A25"/>
    <w:rsid w:val="009C67B2"/>
    <w:rsid w:val="009C6FB6"/>
    <w:rsid w:val="009D3F8E"/>
    <w:rsid w:val="009E6F70"/>
    <w:rsid w:val="009F0E8A"/>
    <w:rsid w:val="009F59F0"/>
    <w:rsid w:val="00A01414"/>
    <w:rsid w:val="00A02F39"/>
    <w:rsid w:val="00A032F2"/>
    <w:rsid w:val="00A10E48"/>
    <w:rsid w:val="00A16A1C"/>
    <w:rsid w:val="00A20099"/>
    <w:rsid w:val="00A20425"/>
    <w:rsid w:val="00A302F6"/>
    <w:rsid w:val="00A334BC"/>
    <w:rsid w:val="00A33994"/>
    <w:rsid w:val="00A34110"/>
    <w:rsid w:val="00A35675"/>
    <w:rsid w:val="00A46376"/>
    <w:rsid w:val="00A46A74"/>
    <w:rsid w:val="00A47FC6"/>
    <w:rsid w:val="00A535C4"/>
    <w:rsid w:val="00A53FBA"/>
    <w:rsid w:val="00A558F7"/>
    <w:rsid w:val="00A574AB"/>
    <w:rsid w:val="00A60068"/>
    <w:rsid w:val="00A62AD9"/>
    <w:rsid w:val="00A64C51"/>
    <w:rsid w:val="00A82252"/>
    <w:rsid w:val="00A86340"/>
    <w:rsid w:val="00A93EB8"/>
    <w:rsid w:val="00AA2C6F"/>
    <w:rsid w:val="00AA47B3"/>
    <w:rsid w:val="00AA6463"/>
    <w:rsid w:val="00AA75A3"/>
    <w:rsid w:val="00AB107D"/>
    <w:rsid w:val="00AC2210"/>
    <w:rsid w:val="00AC744E"/>
    <w:rsid w:val="00AC75A3"/>
    <w:rsid w:val="00AD1EA1"/>
    <w:rsid w:val="00AD705C"/>
    <w:rsid w:val="00AD7FD0"/>
    <w:rsid w:val="00AE3A58"/>
    <w:rsid w:val="00AE63EB"/>
    <w:rsid w:val="00AE70FC"/>
    <w:rsid w:val="00AF6220"/>
    <w:rsid w:val="00B043FE"/>
    <w:rsid w:val="00B07D7E"/>
    <w:rsid w:val="00B12086"/>
    <w:rsid w:val="00B12670"/>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6B4"/>
    <w:rsid w:val="00B417F0"/>
    <w:rsid w:val="00B466F6"/>
    <w:rsid w:val="00B50B24"/>
    <w:rsid w:val="00B52A7D"/>
    <w:rsid w:val="00B54B53"/>
    <w:rsid w:val="00B5683E"/>
    <w:rsid w:val="00B62A16"/>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3641"/>
    <w:rsid w:val="00BA6DAC"/>
    <w:rsid w:val="00BB2283"/>
    <w:rsid w:val="00BB549B"/>
    <w:rsid w:val="00BB5EE8"/>
    <w:rsid w:val="00BB6BFC"/>
    <w:rsid w:val="00BC393A"/>
    <w:rsid w:val="00BC537A"/>
    <w:rsid w:val="00BD0BE3"/>
    <w:rsid w:val="00BD0DC2"/>
    <w:rsid w:val="00BD3271"/>
    <w:rsid w:val="00BD4781"/>
    <w:rsid w:val="00BD6546"/>
    <w:rsid w:val="00BD75E4"/>
    <w:rsid w:val="00BE5A3A"/>
    <w:rsid w:val="00BF1E26"/>
    <w:rsid w:val="00BF6D0F"/>
    <w:rsid w:val="00C0197B"/>
    <w:rsid w:val="00C025FA"/>
    <w:rsid w:val="00C048BB"/>
    <w:rsid w:val="00C05393"/>
    <w:rsid w:val="00C100F1"/>
    <w:rsid w:val="00C15A90"/>
    <w:rsid w:val="00C2056A"/>
    <w:rsid w:val="00C21781"/>
    <w:rsid w:val="00C254FE"/>
    <w:rsid w:val="00C25B7D"/>
    <w:rsid w:val="00C300F8"/>
    <w:rsid w:val="00C30BD9"/>
    <w:rsid w:val="00C310D4"/>
    <w:rsid w:val="00C34ADF"/>
    <w:rsid w:val="00C3752A"/>
    <w:rsid w:val="00C377E9"/>
    <w:rsid w:val="00C52B84"/>
    <w:rsid w:val="00C54336"/>
    <w:rsid w:val="00C544A9"/>
    <w:rsid w:val="00C5663B"/>
    <w:rsid w:val="00C5699A"/>
    <w:rsid w:val="00C62D29"/>
    <w:rsid w:val="00C661D6"/>
    <w:rsid w:val="00C72277"/>
    <w:rsid w:val="00C736CF"/>
    <w:rsid w:val="00C765A8"/>
    <w:rsid w:val="00C8067D"/>
    <w:rsid w:val="00C87F4F"/>
    <w:rsid w:val="00C90C73"/>
    <w:rsid w:val="00C92D95"/>
    <w:rsid w:val="00C95F88"/>
    <w:rsid w:val="00C97DDE"/>
    <w:rsid w:val="00CA525C"/>
    <w:rsid w:val="00CB23AA"/>
    <w:rsid w:val="00CB35A0"/>
    <w:rsid w:val="00CB4B3C"/>
    <w:rsid w:val="00CB4D28"/>
    <w:rsid w:val="00CC32CD"/>
    <w:rsid w:val="00CC4230"/>
    <w:rsid w:val="00CC5FB5"/>
    <w:rsid w:val="00CC675E"/>
    <w:rsid w:val="00CE0ACA"/>
    <w:rsid w:val="00CE6F29"/>
    <w:rsid w:val="00CF2877"/>
    <w:rsid w:val="00D000A9"/>
    <w:rsid w:val="00D012A0"/>
    <w:rsid w:val="00D06624"/>
    <w:rsid w:val="00D10822"/>
    <w:rsid w:val="00D12106"/>
    <w:rsid w:val="00D1501C"/>
    <w:rsid w:val="00D2245C"/>
    <w:rsid w:val="00D24952"/>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6BA5"/>
    <w:rsid w:val="00D807E9"/>
    <w:rsid w:val="00D85C1A"/>
    <w:rsid w:val="00D8691E"/>
    <w:rsid w:val="00DA0D7A"/>
    <w:rsid w:val="00DA2DD6"/>
    <w:rsid w:val="00DA402F"/>
    <w:rsid w:val="00DB1076"/>
    <w:rsid w:val="00DB2D46"/>
    <w:rsid w:val="00DB3837"/>
    <w:rsid w:val="00DC0F26"/>
    <w:rsid w:val="00DC28C1"/>
    <w:rsid w:val="00DC3D10"/>
    <w:rsid w:val="00DC5663"/>
    <w:rsid w:val="00DC6C96"/>
    <w:rsid w:val="00DD24B3"/>
    <w:rsid w:val="00DD4084"/>
    <w:rsid w:val="00DD5845"/>
    <w:rsid w:val="00DE0F1C"/>
    <w:rsid w:val="00DE7C04"/>
    <w:rsid w:val="00DF1CE4"/>
    <w:rsid w:val="00DF63AA"/>
    <w:rsid w:val="00E002AB"/>
    <w:rsid w:val="00E01050"/>
    <w:rsid w:val="00E02E77"/>
    <w:rsid w:val="00E039D4"/>
    <w:rsid w:val="00E07BF3"/>
    <w:rsid w:val="00E12FAA"/>
    <w:rsid w:val="00E20198"/>
    <w:rsid w:val="00E26F77"/>
    <w:rsid w:val="00E35D9A"/>
    <w:rsid w:val="00E44761"/>
    <w:rsid w:val="00E46220"/>
    <w:rsid w:val="00E468A8"/>
    <w:rsid w:val="00E46C54"/>
    <w:rsid w:val="00E47657"/>
    <w:rsid w:val="00E53A26"/>
    <w:rsid w:val="00E55DA4"/>
    <w:rsid w:val="00E564C6"/>
    <w:rsid w:val="00E66BCC"/>
    <w:rsid w:val="00E71CC0"/>
    <w:rsid w:val="00E73089"/>
    <w:rsid w:val="00E7494C"/>
    <w:rsid w:val="00E74B4C"/>
    <w:rsid w:val="00E75395"/>
    <w:rsid w:val="00E80440"/>
    <w:rsid w:val="00E84C27"/>
    <w:rsid w:val="00E86F75"/>
    <w:rsid w:val="00E902F5"/>
    <w:rsid w:val="00E911B6"/>
    <w:rsid w:val="00E95F4A"/>
    <w:rsid w:val="00E964A0"/>
    <w:rsid w:val="00E96507"/>
    <w:rsid w:val="00EA0045"/>
    <w:rsid w:val="00EA3A1C"/>
    <w:rsid w:val="00EA605E"/>
    <w:rsid w:val="00EB101C"/>
    <w:rsid w:val="00EB4FA8"/>
    <w:rsid w:val="00EC4496"/>
    <w:rsid w:val="00EC4D17"/>
    <w:rsid w:val="00EC5D76"/>
    <w:rsid w:val="00ED3CBB"/>
    <w:rsid w:val="00ED5748"/>
    <w:rsid w:val="00ED7837"/>
    <w:rsid w:val="00EE1CAF"/>
    <w:rsid w:val="00EE42F1"/>
    <w:rsid w:val="00EE7020"/>
    <w:rsid w:val="00EF5A00"/>
    <w:rsid w:val="00EF6AB5"/>
    <w:rsid w:val="00EF6DBF"/>
    <w:rsid w:val="00F02494"/>
    <w:rsid w:val="00F032DA"/>
    <w:rsid w:val="00F04E38"/>
    <w:rsid w:val="00F203ED"/>
    <w:rsid w:val="00F23C8D"/>
    <w:rsid w:val="00F23EBF"/>
    <w:rsid w:val="00F260E5"/>
    <w:rsid w:val="00F26768"/>
    <w:rsid w:val="00F271BF"/>
    <w:rsid w:val="00F306EE"/>
    <w:rsid w:val="00F32201"/>
    <w:rsid w:val="00F32D41"/>
    <w:rsid w:val="00F349D8"/>
    <w:rsid w:val="00F3505A"/>
    <w:rsid w:val="00F5287A"/>
    <w:rsid w:val="00F5643B"/>
    <w:rsid w:val="00F606CC"/>
    <w:rsid w:val="00F630D8"/>
    <w:rsid w:val="00F67C02"/>
    <w:rsid w:val="00F70402"/>
    <w:rsid w:val="00F72C06"/>
    <w:rsid w:val="00F801DC"/>
    <w:rsid w:val="00F80E08"/>
    <w:rsid w:val="00F84400"/>
    <w:rsid w:val="00F90164"/>
    <w:rsid w:val="00FC03B5"/>
    <w:rsid w:val="00FC5780"/>
    <w:rsid w:val="00FC618D"/>
    <w:rsid w:val="00FD32C4"/>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34"/>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 w:type="character" w:styleId="UyteHipercze">
    <w:name w:val="FollowedHyperlink"/>
    <w:basedOn w:val="Domylnaczcionkaakapitu"/>
    <w:uiPriority w:val="99"/>
    <w:semiHidden/>
    <w:unhideWhenUsed/>
    <w:rsid w:val="00B12670"/>
    <w:rPr>
      <w:color w:val="800080" w:themeColor="followedHyperlink"/>
      <w:u w:val="single"/>
    </w:rPr>
  </w:style>
  <w:style w:type="paragraph" w:customStyle="1" w:styleId="msonormal0">
    <w:name w:val="msonormal"/>
    <w:basedOn w:val="Normalny"/>
    <w:rsid w:val="00B12670"/>
    <w:pPr>
      <w:spacing w:before="100" w:beforeAutospacing="1" w:after="100" w:afterAutospacing="1"/>
    </w:pPr>
    <w:rPr>
      <w:lang w:val="en-GB" w:eastAsia="en-GB"/>
    </w:rPr>
  </w:style>
  <w:style w:type="character" w:customStyle="1" w:styleId="TekstpodstawowyZnak1">
    <w:name w:val="Tekst podstawowy Znak1"/>
    <w:aliases w:val="Znak Znak1"/>
    <w:basedOn w:val="Domylnaczcionkaakapitu"/>
    <w:semiHidden/>
    <w:rsid w:val="00B12670"/>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9633">
      <w:bodyDiv w:val="1"/>
      <w:marLeft w:val="0"/>
      <w:marRight w:val="0"/>
      <w:marTop w:val="0"/>
      <w:marBottom w:val="0"/>
      <w:divBdr>
        <w:top w:val="none" w:sz="0" w:space="0" w:color="auto"/>
        <w:left w:val="none" w:sz="0" w:space="0" w:color="auto"/>
        <w:bottom w:val="none" w:sz="0" w:space="0" w:color="auto"/>
        <w:right w:val="none" w:sz="0" w:space="0" w:color="auto"/>
      </w:divBdr>
    </w:div>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426509580">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1623">
      <w:bodyDiv w:val="1"/>
      <w:marLeft w:val="0"/>
      <w:marRight w:val="0"/>
      <w:marTop w:val="0"/>
      <w:marBottom w:val="0"/>
      <w:divBdr>
        <w:top w:val="none" w:sz="0" w:space="0" w:color="auto"/>
        <w:left w:val="none" w:sz="0" w:space="0" w:color="auto"/>
        <w:bottom w:val="none" w:sz="0" w:space="0" w:color="auto"/>
        <w:right w:val="none" w:sz="0" w:space="0" w:color="auto"/>
      </w:divBdr>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79828929">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16454248">
      <w:bodyDiv w:val="1"/>
      <w:marLeft w:val="0"/>
      <w:marRight w:val="0"/>
      <w:marTop w:val="0"/>
      <w:marBottom w:val="0"/>
      <w:divBdr>
        <w:top w:val="none" w:sz="0" w:space="0" w:color="auto"/>
        <w:left w:val="none" w:sz="0" w:space="0" w:color="auto"/>
        <w:bottom w:val="none" w:sz="0" w:space="0" w:color="auto"/>
        <w:right w:val="none" w:sz="0" w:space="0" w:color="auto"/>
      </w:divBdr>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4141">
      <w:bodyDiv w:val="1"/>
      <w:marLeft w:val="0"/>
      <w:marRight w:val="0"/>
      <w:marTop w:val="0"/>
      <w:marBottom w:val="0"/>
      <w:divBdr>
        <w:top w:val="none" w:sz="0" w:space="0" w:color="auto"/>
        <w:left w:val="none" w:sz="0" w:space="0" w:color="auto"/>
        <w:bottom w:val="none" w:sz="0" w:space="0" w:color="auto"/>
        <w:right w:val="none" w:sz="0" w:space="0" w:color="auto"/>
      </w:divBdr>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256601">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09028469">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084326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3979">
      <w:bodyDiv w:val="1"/>
      <w:marLeft w:val="0"/>
      <w:marRight w:val="0"/>
      <w:marTop w:val="0"/>
      <w:marBottom w:val="0"/>
      <w:divBdr>
        <w:top w:val="none" w:sz="0" w:space="0" w:color="auto"/>
        <w:left w:val="none" w:sz="0" w:space="0" w:color="auto"/>
        <w:bottom w:val="none" w:sz="0" w:space="0" w:color="auto"/>
        <w:right w:val="none" w:sz="0" w:space="0" w:color="auto"/>
      </w:divBdr>
    </w:div>
    <w:div w:id="1354376255">
      <w:bodyDiv w:val="1"/>
      <w:marLeft w:val="0"/>
      <w:marRight w:val="0"/>
      <w:marTop w:val="0"/>
      <w:marBottom w:val="0"/>
      <w:divBdr>
        <w:top w:val="none" w:sz="0" w:space="0" w:color="auto"/>
        <w:left w:val="none" w:sz="0" w:space="0" w:color="auto"/>
        <w:bottom w:val="none" w:sz="0" w:space="0" w:color="auto"/>
        <w:right w:val="none" w:sz="0" w:space="0" w:color="auto"/>
      </w:divBdr>
    </w:div>
    <w:div w:id="1356005593">
      <w:bodyDiv w:val="1"/>
      <w:marLeft w:val="0"/>
      <w:marRight w:val="0"/>
      <w:marTop w:val="0"/>
      <w:marBottom w:val="0"/>
      <w:divBdr>
        <w:top w:val="none" w:sz="0" w:space="0" w:color="auto"/>
        <w:left w:val="none" w:sz="0" w:space="0" w:color="auto"/>
        <w:bottom w:val="none" w:sz="0" w:space="0" w:color="auto"/>
        <w:right w:val="none" w:sz="0" w:space="0" w:color="auto"/>
      </w:divBdr>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476949300">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6450">
      <w:bodyDiv w:val="1"/>
      <w:marLeft w:val="0"/>
      <w:marRight w:val="0"/>
      <w:marTop w:val="0"/>
      <w:marBottom w:val="0"/>
      <w:divBdr>
        <w:top w:val="none" w:sz="0" w:space="0" w:color="auto"/>
        <w:left w:val="none" w:sz="0" w:space="0" w:color="auto"/>
        <w:bottom w:val="none" w:sz="0" w:space="0" w:color="auto"/>
        <w:right w:val="none" w:sz="0" w:space="0" w:color="auto"/>
      </w:divBdr>
    </w:div>
    <w:div w:id="1618365991">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043">
      <w:bodyDiv w:val="1"/>
      <w:marLeft w:val="0"/>
      <w:marRight w:val="0"/>
      <w:marTop w:val="0"/>
      <w:marBottom w:val="0"/>
      <w:divBdr>
        <w:top w:val="none" w:sz="0" w:space="0" w:color="auto"/>
        <w:left w:val="none" w:sz="0" w:space="0" w:color="auto"/>
        <w:bottom w:val="none" w:sz="0" w:space="0" w:color="auto"/>
        <w:right w:val="none" w:sz="0" w:space="0" w:color="auto"/>
      </w:divBdr>
    </w:div>
    <w:div w:id="1702054336">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777864131">
      <w:bodyDiv w:val="1"/>
      <w:marLeft w:val="0"/>
      <w:marRight w:val="0"/>
      <w:marTop w:val="0"/>
      <w:marBottom w:val="0"/>
      <w:divBdr>
        <w:top w:val="none" w:sz="0" w:space="0" w:color="auto"/>
        <w:left w:val="none" w:sz="0" w:space="0" w:color="auto"/>
        <w:bottom w:val="none" w:sz="0" w:space="0" w:color="auto"/>
        <w:right w:val="none" w:sz="0" w:space="0" w:color="auto"/>
      </w:divBdr>
    </w:div>
    <w:div w:id="1779448855">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1957833328">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rzad.gminy@rudamalenie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5022</Words>
  <Characters>28628</Characters>
  <Application>Microsoft Office Word</Application>
  <DocSecurity>0</DocSecurity>
  <Lines>238</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4</cp:revision>
  <cp:lastPrinted>2021-11-17T13:52:00Z</cp:lastPrinted>
  <dcterms:created xsi:type="dcterms:W3CDTF">2021-11-23T10:06:00Z</dcterms:created>
  <dcterms:modified xsi:type="dcterms:W3CDTF">2021-11-23T12:26:00Z</dcterms:modified>
</cp:coreProperties>
</file>