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83FEA" w14:textId="77777777" w:rsidR="000466B6" w:rsidRPr="00393676" w:rsidRDefault="000466B6" w:rsidP="000466B6">
      <w:pPr>
        <w:jc w:val="right"/>
        <w:rPr>
          <w:b/>
          <w:i/>
        </w:rPr>
      </w:pPr>
      <w:r w:rsidRPr="00393676">
        <w:rPr>
          <w:b/>
          <w:i/>
        </w:rPr>
        <w:t xml:space="preserve">Załącznik nr </w:t>
      </w:r>
      <w:r>
        <w:rPr>
          <w:b/>
          <w:i/>
        </w:rPr>
        <w:t>3</w:t>
      </w:r>
      <w:r w:rsidRPr="00393676">
        <w:rPr>
          <w:b/>
          <w:i/>
        </w:rPr>
        <w:t xml:space="preserve"> do SWZ</w:t>
      </w:r>
    </w:p>
    <w:p w14:paraId="7508D21D" w14:textId="77777777" w:rsidR="000466B6" w:rsidRPr="00393676" w:rsidRDefault="000466B6" w:rsidP="000466B6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6E71A821" w14:textId="77777777" w:rsidR="000466B6" w:rsidRPr="00393676" w:rsidRDefault="000466B6" w:rsidP="000466B6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194BF519" w14:textId="77777777" w:rsidR="000466B6" w:rsidRPr="00393676" w:rsidRDefault="000466B6" w:rsidP="000466B6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12068458" w14:textId="77777777" w:rsidR="000466B6" w:rsidRPr="00393676" w:rsidRDefault="000466B6" w:rsidP="000466B6">
      <w:pPr>
        <w:jc w:val="both"/>
        <w:rPr>
          <w:b/>
        </w:rPr>
      </w:pPr>
      <w:r w:rsidRPr="00393676">
        <w:rPr>
          <w:b/>
        </w:rPr>
        <w:t>……………………………….                                               GMINA RUDA MALENIECKA</w:t>
      </w:r>
    </w:p>
    <w:p w14:paraId="1F0FE9A8" w14:textId="77777777" w:rsidR="000466B6" w:rsidRPr="00393676" w:rsidRDefault="000466B6" w:rsidP="000466B6">
      <w:pPr>
        <w:jc w:val="both"/>
        <w:rPr>
          <w:b/>
        </w:rPr>
      </w:pPr>
      <w:r w:rsidRPr="00393676">
        <w:rPr>
          <w:b/>
        </w:rPr>
        <w:t xml:space="preserve">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93676">
        <w:rPr>
          <w:b/>
        </w:rPr>
        <w:t xml:space="preserve"> 26-2452 Ruda Maleniecka 99A</w:t>
      </w:r>
    </w:p>
    <w:p w14:paraId="408382A9" w14:textId="77777777" w:rsidR="000466B6" w:rsidRDefault="000466B6" w:rsidP="000466B6">
      <w:pPr>
        <w:rPr>
          <w:b/>
        </w:rPr>
      </w:pPr>
      <w:r w:rsidRPr="009A74D8">
        <w:rPr>
          <w:b/>
        </w:rPr>
        <w:t>Nr postępowania</w:t>
      </w:r>
    </w:p>
    <w:p w14:paraId="103862D1" w14:textId="77777777" w:rsidR="000466B6" w:rsidRPr="009A74D8" w:rsidRDefault="000466B6" w:rsidP="000466B6">
      <w:pPr>
        <w:rPr>
          <w:b/>
        </w:rPr>
      </w:pPr>
      <w:r>
        <w:rPr>
          <w:b/>
        </w:rPr>
        <w:t>SA.271.15.2021</w:t>
      </w:r>
    </w:p>
    <w:p w14:paraId="5E33A219" w14:textId="77777777" w:rsidR="000466B6" w:rsidRDefault="000466B6" w:rsidP="000466B6">
      <w:pPr>
        <w:rPr>
          <w:b/>
          <w:sz w:val="28"/>
          <w:szCs w:val="28"/>
        </w:rPr>
      </w:pPr>
    </w:p>
    <w:p w14:paraId="7DDE7F6E" w14:textId="77777777" w:rsidR="000466B6" w:rsidRDefault="000466B6" w:rsidP="000466B6">
      <w:pPr>
        <w:rPr>
          <w:b/>
          <w:sz w:val="28"/>
          <w:szCs w:val="28"/>
        </w:rPr>
      </w:pPr>
    </w:p>
    <w:p w14:paraId="5BCBA3CF" w14:textId="77777777" w:rsidR="000466B6" w:rsidRDefault="000466B6" w:rsidP="000466B6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Oświadczenie</w:t>
      </w:r>
    </w:p>
    <w:p w14:paraId="2E5817FD" w14:textId="77777777" w:rsidR="000466B6" w:rsidRPr="00393676" w:rsidRDefault="000466B6" w:rsidP="000466B6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049D0BF2" w14:textId="77777777" w:rsidR="000466B6" w:rsidRPr="006034DD" w:rsidRDefault="000466B6" w:rsidP="000466B6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</w:t>
      </w:r>
      <w:r>
        <w:rPr>
          <w:b/>
          <w:sz w:val="28"/>
          <w:szCs w:val="28"/>
        </w:rPr>
        <w:t xml:space="preserve"> </w:t>
      </w:r>
      <w:r w:rsidRPr="00393676">
        <w:rPr>
          <w:b/>
          <w:sz w:val="28"/>
          <w:szCs w:val="28"/>
          <w:u w:val="single"/>
        </w:rPr>
        <w:t>braku podstaw do wykluczenia z postępowania</w:t>
      </w:r>
    </w:p>
    <w:p w14:paraId="17DFFDE3" w14:textId="77777777" w:rsidR="000466B6" w:rsidRPr="00393676" w:rsidRDefault="000466B6" w:rsidP="000466B6">
      <w:pPr>
        <w:rPr>
          <w:b/>
          <w:sz w:val="28"/>
          <w:szCs w:val="28"/>
          <w:u w:val="single"/>
        </w:rPr>
      </w:pPr>
    </w:p>
    <w:p w14:paraId="071B9F12" w14:textId="77777777" w:rsidR="000466B6" w:rsidRPr="00A62AD9" w:rsidRDefault="000466B6" w:rsidP="000466B6">
      <w:pPr>
        <w:jc w:val="both"/>
        <w:rPr>
          <w:b/>
          <w:bCs/>
          <w:i/>
          <w:iCs/>
          <w:color w:val="000000" w:themeColor="text1"/>
        </w:rPr>
      </w:pPr>
      <w:r w:rsidRPr="00393676">
        <w:tab/>
      </w:r>
      <w:r w:rsidRPr="0004701C">
        <w:t xml:space="preserve">Na potrzeby postępowania o udzielenie zamówienia publicznego prowadzonego przez Gminę Ruda Maleniecka na zadanie: </w:t>
      </w:r>
      <w:r w:rsidRPr="00134451">
        <w:rPr>
          <w:b/>
          <w:bCs/>
        </w:rPr>
        <w:t>„</w:t>
      </w:r>
      <w:r>
        <w:rPr>
          <w:b/>
          <w:bCs/>
        </w:rPr>
        <w:t>Dowóz uczniów do placówek oświatowych na terenie Gminy Ruda Maleniecka”</w:t>
      </w:r>
      <w:r>
        <w:rPr>
          <w:b/>
          <w:bCs/>
          <w:i/>
          <w:iCs/>
          <w:color w:val="000000" w:themeColor="text1"/>
        </w:rPr>
        <w:t xml:space="preserve">, </w:t>
      </w:r>
      <w:r w:rsidRPr="00393676">
        <w:t>oświadczam, co następuje:</w:t>
      </w:r>
    </w:p>
    <w:p w14:paraId="49B23275" w14:textId="77777777" w:rsidR="000466B6" w:rsidRPr="0004701C" w:rsidRDefault="000466B6" w:rsidP="000466B6">
      <w:pPr>
        <w:spacing w:after="120" w:line="276" w:lineRule="auto"/>
        <w:jc w:val="both"/>
      </w:pPr>
      <w:r w:rsidRPr="0004701C">
        <w:t xml:space="preserve">1) </w:t>
      </w:r>
      <w:r>
        <w:t>N</w:t>
      </w:r>
      <w:r w:rsidRPr="0004701C">
        <w:rPr>
          <w:b/>
        </w:rPr>
        <w:t>ie podlegam wykluczeniu</w:t>
      </w:r>
      <w:r w:rsidRPr="0004701C">
        <w:t xml:space="preserve"> z postępowania na podstawie art. 108 ustawy </w:t>
      </w:r>
      <w:proofErr w:type="spellStart"/>
      <w:r w:rsidRPr="0004701C">
        <w:t>Pzp</w:t>
      </w:r>
      <w:proofErr w:type="spellEnd"/>
      <w:r w:rsidRPr="0004701C">
        <w:t>.</w:t>
      </w:r>
    </w:p>
    <w:p w14:paraId="54467FD4" w14:textId="77777777" w:rsidR="000466B6" w:rsidRPr="0004701C" w:rsidRDefault="000466B6" w:rsidP="000466B6">
      <w:pPr>
        <w:spacing w:after="120" w:line="276" w:lineRule="auto"/>
        <w:jc w:val="both"/>
      </w:pPr>
      <w:r w:rsidRPr="0004701C">
        <w:t xml:space="preserve">2) </w:t>
      </w:r>
      <w:r>
        <w:t>N</w:t>
      </w:r>
      <w:r w:rsidRPr="0004701C">
        <w:rPr>
          <w:b/>
        </w:rPr>
        <w:t>ie podlegam wykluczeniu</w:t>
      </w:r>
      <w:r w:rsidRPr="0004701C">
        <w:t xml:space="preserve"> z postępowania na podstawie art. 109 ust. 1 pkt 4, 5, 7 ustawy </w:t>
      </w:r>
      <w:proofErr w:type="spellStart"/>
      <w:r w:rsidRPr="0004701C">
        <w:t>Pzp</w:t>
      </w:r>
      <w:proofErr w:type="spellEnd"/>
      <w:r w:rsidRPr="0004701C">
        <w:t>.</w:t>
      </w:r>
    </w:p>
    <w:p w14:paraId="2FA2D33D" w14:textId="77777777" w:rsidR="000466B6" w:rsidRPr="0004701C" w:rsidRDefault="000466B6" w:rsidP="000466B6">
      <w:pPr>
        <w:spacing w:after="120" w:line="276" w:lineRule="auto"/>
        <w:jc w:val="both"/>
        <w:rPr>
          <w:i/>
        </w:rPr>
      </w:pPr>
      <w:r w:rsidRPr="0004701C">
        <w:t xml:space="preserve">3) Oświadczam, że </w:t>
      </w:r>
      <w:r w:rsidRPr="0004701C">
        <w:rPr>
          <w:b/>
        </w:rPr>
        <w:t>zachodzą w stosunku do mnie podstawy wykluczenia</w:t>
      </w:r>
      <w:r w:rsidRPr="0004701C">
        <w:t xml:space="preserve"> z postępowania na podstawie art. …………</w:t>
      </w:r>
      <w:r>
        <w:t>……………………..</w:t>
      </w:r>
      <w:r w:rsidRPr="0004701C">
        <w:t xml:space="preserve">.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i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i/>
        </w:rPr>
        <w:t>Pzp</w:t>
      </w:r>
      <w:proofErr w:type="spellEnd"/>
      <w:r w:rsidRPr="0004701C">
        <w:rPr>
          <w:i/>
        </w:rPr>
        <w:t>).</w:t>
      </w:r>
    </w:p>
    <w:p w14:paraId="148EA23B" w14:textId="77777777" w:rsidR="000466B6" w:rsidRPr="0004701C" w:rsidRDefault="000466B6" w:rsidP="000466B6">
      <w:pPr>
        <w:spacing w:line="276" w:lineRule="auto"/>
        <w:jc w:val="both"/>
      </w:pPr>
      <w:r w:rsidRPr="0004701C">
        <w:t xml:space="preserve">Jednocześnie oświadczam, że w związku z w/w okolicznością, na podstawie art. 110 ust. 2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b/>
        </w:rPr>
        <w:t>podjąłem następujące środki naprawcze</w:t>
      </w:r>
      <w:r>
        <w:t>:  ……………………………………..</w:t>
      </w:r>
    </w:p>
    <w:p w14:paraId="3EF26775" w14:textId="77777777" w:rsidR="000466B6" w:rsidRPr="0004701C" w:rsidRDefault="000466B6" w:rsidP="000466B6">
      <w:pPr>
        <w:spacing w:line="276" w:lineRule="auto"/>
        <w:jc w:val="both"/>
      </w:pPr>
      <w:r w:rsidRPr="0004701C">
        <w:t>……………………………………………………………………………………………………...……………………………………………………………………………………………………...</w:t>
      </w:r>
      <w:r>
        <w:t>........................................................................................................................................................</w:t>
      </w:r>
    </w:p>
    <w:p w14:paraId="7477CBEB" w14:textId="77777777" w:rsidR="000466B6" w:rsidRPr="0004701C" w:rsidRDefault="000466B6" w:rsidP="000466B6">
      <w:pPr>
        <w:spacing w:after="240" w:line="276" w:lineRule="auto"/>
        <w:jc w:val="both"/>
        <w:rPr>
          <w:i/>
        </w:rPr>
      </w:pPr>
      <w:r w:rsidRPr="0004701C">
        <w:rPr>
          <w:i/>
        </w:rPr>
        <w:t>(wypełnić jeśli dotyczy, jeśli nie dotyczy – skreślić)</w:t>
      </w:r>
    </w:p>
    <w:p w14:paraId="32D6DD19" w14:textId="77777777" w:rsidR="000466B6" w:rsidRPr="000D0E27" w:rsidRDefault="000466B6" w:rsidP="000466B6">
      <w:pPr>
        <w:jc w:val="both"/>
        <w:rPr>
          <w:i/>
        </w:rPr>
      </w:pPr>
      <w:r w:rsidRPr="0004701C">
        <w:t>4)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14:paraId="77ECE31E" w14:textId="77777777" w:rsidR="000466B6" w:rsidRPr="00393676" w:rsidRDefault="000466B6" w:rsidP="000466B6">
      <w:pPr>
        <w:spacing w:after="120"/>
        <w:jc w:val="both"/>
        <w:rPr>
          <w:i/>
        </w:rPr>
      </w:pPr>
    </w:p>
    <w:p w14:paraId="55D1EA56" w14:textId="77777777" w:rsidR="000466B6" w:rsidRPr="00393676" w:rsidRDefault="000466B6" w:rsidP="000466B6">
      <w:pPr>
        <w:jc w:val="both"/>
      </w:pPr>
      <w:r w:rsidRPr="00393676">
        <w:t xml:space="preserve"> …………………………, dnia …………..</w:t>
      </w:r>
    </w:p>
    <w:p w14:paraId="7117C992" w14:textId="77777777" w:rsidR="000466B6" w:rsidRDefault="000466B6" w:rsidP="000466B6">
      <w:pPr>
        <w:jc w:val="both"/>
      </w:pPr>
    </w:p>
    <w:p w14:paraId="389CC832" w14:textId="77777777" w:rsidR="000466B6" w:rsidRDefault="000466B6" w:rsidP="000466B6">
      <w:pPr>
        <w:jc w:val="both"/>
      </w:pPr>
    </w:p>
    <w:p w14:paraId="71B8FE34" w14:textId="77777777" w:rsidR="000466B6" w:rsidRDefault="000466B6" w:rsidP="000466B6">
      <w:pPr>
        <w:jc w:val="both"/>
      </w:pPr>
    </w:p>
    <w:p w14:paraId="60FCFB23" w14:textId="77777777" w:rsidR="000466B6" w:rsidRPr="00393676" w:rsidRDefault="000466B6" w:rsidP="000466B6">
      <w:pPr>
        <w:jc w:val="both"/>
      </w:pPr>
    </w:p>
    <w:p w14:paraId="643B5D6E" w14:textId="77777777" w:rsidR="000466B6" w:rsidRPr="0004701C" w:rsidRDefault="000466B6" w:rsidP="000466B6">
      <w:pPr>
        <w:jc w:val="both"/>
        <w:rPr>
          <w:sz w:val="20"/>
          <w:szCs w:val="20"/>
        </w:rPr>
      </w:pPr>
    </w:p>
    <w:p w14:paraId="547C3E7E" w14:textId="77777777" w:rsidR="000466B6" w:rsidRDefault="000466B6" w:rsidP="000466B6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</w:t>
      </w:r>
    </w:p>
    <w:p w14:paraId="3D765971" w14:textId="77777777" w:rsidR="000466B6" w:rsidRDefault="000466B6" w:rsidP="000466B6">
      <w:pPr>
        <w:jc w:val="both"/>
        <w:rPr>
          <w:b/>
          <w:sz w:val="28"/>
          <w:szCs w:val="28"/>
        </w:rPr>
      </w:pPr>
    </w:p>
    <w:p w14:paraId="00520C96" w14:textId="77777777" w:rsidR="000466B6" w:rsidRDefault="000466B6" w:rsidP="000466B6">
      <w:pPr>
        <w:jc w:val="both"/>
        <w:rPr>
          <w:b/>
          <w:sz w:val="28"/>
          <w:szCs w:val="28"/>
        </w:rPr>
      </w:pPr>
    </w:p>
    <w:p w14:paraId="394E0456" w14:textId="0EDFAEBA" w:rsidR="0036563F" w:rsidRPr="000466B6" w:rsidRDefault="0036563F" w:rsidP="000466B6">
      <w:pPr>
        <w:rPr>
          <w:rFonts w:eastAsia="Verdana"/>
        </w:rPr>
      </w:pPr>
    </w:p>
    <w:sectPr w:rsidR="0036563F" w:rsidRPr="000466B6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19FD4" w14:textId="77777777" w:rsidR="00AC737E" w:rsidRDefault="00AC737E" w:rsidP="005746DD">
      <w:r>
        <w:separator/>
      </w:r>
    </w:p>
  </w:endnote>
  <w:endnote w:type="continuationSeparator" w:id="0">
    <w:p w14:paraId="47F213F6" w14:textId="77777777" w:rsidR="00AC737E" w:rsidRDefault="00AC737E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E13B8" w14:textId="77777777" w:rsidR="00AC737E" w:rsidRDefault="00AC737E" w:rsidP="005746DD"/>
  </w:footnote>
  <w:footnote w:type="continuationSeparator" w:id="0">
    <w:p w14:paraId="2938832C" w14:textId="77777777" w:rsidR="00AC737E" w:rsidRDefault="00AC737E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3"/>
  </w:num>
  <w:num w:numId="4">
    <w:abstractNumId w:val="16"/>
  </w:num>
  <w:num w:numId="5">
    <w:abstractNumId w:val="1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4"/>
  </w:num>
  <w:num w:numId="10">
    <w:abstractNumId w:val="19"/>
  </w:num>
  <w:num w:numId="11">
    <w:abstractNumId w:val="8"/>
  </w:num>
  <w:num w:numId="12">
    <w:abstractNumId w:val="17"/>
  </w:num>
  <w:num w:numId="13">
    <w:abstractNumId w:val="10"/>
  </w:num>
  <w:num w:numId="14">
    <w:abstractNumId w:val="18"/>
  </w:num>
  <w:num w:numId="15">
    <w:abstractNumId w:val="6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466B6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D108A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8533B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629F"/>
    <w:rsid w:val="00420A90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73CD"/>
    <w:rsid w:val="004D0698"/>
    <w:rsid w:val="004D1AEC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4FBD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E0EE3"/>
    <w:rsid w:val="006E4712"/>
    <w:rsid w:val="006E5A5E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0CF0"/>
    <w:rsid w:val="00951F19"/>
    <w:rsid w:val="009540C0"/>
    <w:rsid w:val="00961B74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3167"/>
    <w:rsid w:val="00987EE3"/>
    <w:rsid w:val="009926DB"/>
    <w:rsid w:val="00993AB7"/>
    <w:rsid w:val="009941A4"/>
    <w:rsid w:val="0099485B"/>
    <w:rsid w:val="00996ADC"/>
    <w:rsid w:val="009A3E8D"/>
    <w:rsid w:val="009A48A9"/>
    <w:rsid w:val="009A6049"/>
    <w:rsid w:val="009A64FD"/>
    <w:rsid w:val="009A74D8"/>
    <w:rsid w:val="009B01BB"/>
    <w:rsid w:val="009B2AE3"/>
    <w:rsid w:val="009B7A13"/>
    <w:rsid w:val="009C30A9"/>
    <w:rsid w:val="009C3A25"/>
    <w:rsid w:val="009C67B2"/>
    <w:rsid w:val="009C6FB6"/>
    <w:rsid w:val="009D3F8E"/>
    <w:rsid w:val="009E3545"/>
    <w:rsid w:val="009E6F70"/>
    <w:rsid w:val="009F0E8A"/>
    <w:rsid w:val="009F59F0"/>
    <w:rsid w:val="00A01414"/>
    <w:rsid w:val="00A023BB"/>
    <w:rsid w:val="00A02F39"/>
    <w:rsid w:val="00A032F2"/>
    <w:rsid w:val="00A10E48"/>
    <w:rsid w:val="00A13D22"/>
    <w:rsid w:val="00A16A1C"/>
    <w:rsid w:val="00A20099"/>
    <w:rsid w:val="00A20425"/>
    <w:rsid w:val="00A302F6"/>
    <w:rsid w:val="00A334BC"/>
    <w:rsid w:val="00A33994"/>
    <w:rsid w:val="00A34110"/>
    <w:rsid w:val="00A34149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A2C6F"/>
    <w:rsid w:val="00AA47B3"/>
    <w:rsid w:val="00AA6463"/>
    <w:rsid w:val="00AA75A3"/>
    <w:rsid w:val="00AB107D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5BF"/>
    <w:rsid w:val="00CE0ACA"/>
    <w:rsid w:val="00CE6CD7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11FC2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4</cp:revision>
  <cp:lastPrinted>2021-11-24T08:47:00Z</cp:lastPrinted>
  <dcterms:created xsi:type="dcterms:W3CDTF">2021-11-24T12:16:00Z</dcterms:created>
  <dcterms:modified xsi:type="dcterms:W3CDTF">2021-11-24T13:14:00Z</dcterms:modified>
</cp:coreProperties>
</file>