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3DD80BB5" w:rsidR="005E7979" w:rsidRDefault="005E7979" w:rsidP="00F11FC2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A62AD9">
        <w:rPr>
          <w:b/>
          <w:i/>
        </w:rPr>
        <w:t>4</w:t>
      </w:r>
      <w:r w:rsidRPr="00393676">
        <w:rPr>
          <w:b/>
          <w:i/>
        </w:rPr>
        <w:t xml:space="preserve"> do SWZ</w:t>
      </w:r>
    </w:p>
    <w:p w14:paraId="24460688" w14:textId="207C1C49" w:rsidR="00B62A16" w:rsidRDefault="00B62A16" w:rsidP="00B62A16">
      <w:pPr>
        <w:rPr>
          <w:b/>
        </w:rPr>
      </w:pPr>
      <w:r w:rsidRPr="00393676">
        <w:rPr>
          <w:b/>
        </w:rPr>
        <w:t>………………………………</w:t>
      </w:r>
    </w:p>
    <w:p w14:paraId="5455E56D" w14:textId="3816E678" w:rsidR="00B62A16" w:rsidRDefault="00B62A16" w:rsidP="00B62A16">
      <w:pPr>
        <w:rPr>
          <w:b/>
          <w:i/>
        </w:rPr>
      </w:pPr>
      <w:r>
        <w:rPr>
          <w:b/>
        </w:rPr>
        <w:t xml:space="preserve">             Wykonawca</w:t>
      </w:r>
    </w:p>
    <w:p w14:paraId="7028B9FD" w14:textId="6C35FA96" w:rsidR="006034DD" w:rsidRDefault="006034DD" w:rsidP="003E0CF6">
      <w:pPr>
        <w:rPr>
          <w:b/>
          <w:i/>
        </w:rPr>
      </w:pPr>
    </w:p>
    <w:p w14:paraId="0CC1AC63" w14:textId="77777777" w:rsidR="00F11FC2" w:rsidRDefault="00F11FC2" w:rsidP="00F11FC2">
      <w:pPr>
        <w:rPr>
          <w:b/>
        </w:rPr>
      </w:pPr>
      <w:r w:rsidRPr="009A74D8">
        <w:rPr>
          <w:b/>
        </w:rPr>
        <w:t>Nr postępowania</w:t>
      </w:r>
    </w:p>
    <w:p w14:paraId="7CFF1B04" w14:textId="77777777" w:rsidR="00F11FC2" w:rsidRPr="009A74D8" w:rsidRDefault="00F11FC2" w:rsidP="00F11FC2">
      <w:pPr>
        <w:rPr>
          <w:b/>
        </w:rPr>
      </w:pPr>
      <w:r>
        <w:rPr>
          <w:b/>
        </w:rPr>
        <w:t>SA.271.15.2021</w:t>
      </w:r>
    </w:p>
    <w:p w14:paraId="61BC6C7A" w14:textId="77777777" w:rsidR="00F11FC2" w:rsidRPr="00393676" w:rsidRDefault="00F11FC2" w:rsidP="00F11FC2">
      <w:pPr>
        <w:jc w:val="right"/>
        <w:rPr>
          <w:b/>
          <w:i/>
        </w:rPr>
      </w:pPr>
    </w:p>
    <w:p w14:paraId="149A6043" w14:textId="77777777" w:rsidR="00F11FC2" w:rsidRPr="00393676" w:rsidRDefault="00F11FC2" w:rsidP="00F11FC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016B98F3" w14:textId="77777777" w:rsidR="00F11FC2" w:rsidRPr="00393676" w:rsidRDefault="00F11FC2" w:rsidP="00F11FC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17D75502" w14:textId="77777777" w:rsidR="00F11FC2" w:rsidRPr="00393676" w:rsidRDefault="00F11FC2" w:rsidP="00F11FC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3AE4E015" w14:textId="77777777" w:rsidR="00F11FC2" w:rsidRPr="00393676" w:rsidRDefault="00F11FC2" w:rsidP="00F11FC2">
      <w:pPr>
        <w:rPr>
          <w:b/>
          <w:sz w:val="28"/>
          <w:szCs w:val="28"/>
        </w:rPr>
      </w:pPr>
    </w:p>
    <w:p w14:paraId="79754700" w14:textId="77777777" w:rsidR="00F11FC2" w:rsidRPr="00393676" w:rsidRDefault="00F11FC2" w:rsidP="00F11FC2">
      <w:pPr>
        <w:rPr>
          <w:b/>
          <w:sz w:val="28"/>
          <w:szCs w:val="28"/>
        </w:rPr>
      </w:pPr>
    </w:p>
    <w:p w14:paraId="2331CA88" w14:textId="77777777" w:rsidR="00F11FC2" w:rsidRPr="00393676" w:rsidRDefault="00F11FC2" w:rsidP="00F11FC2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48337CE0" w14:textId="77777777" w:rsidR="00F11FC2" w:rsidRPr="0004701C" w:rsidRDefault="00F11FC2" w:rsidP="00F11FC2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7A4A836D" w14:textId="77777777" w:rsidR="00F11FC2" w:rsidRDefault="00F11FC2" w:rsidP="00F11FC2">
      <w:pPr>
        <w:jc w:val="both"/>
      </w:pPr>
      <w:r w:rsidRPr="0004701C">
        <w:t>zobowiązuj</w:t>
      </w:r>
      <w:r>
        <w:t>ę</w:t>
      </w:r>
      <w:r w:rsidRPr="0004701C">
        <w:t xml:space="preserve"> się do oddania swoich zasobów przy wykonywaniu zamówienia pn. </w:t>
      </w:r>
      <w:r w:rsidRPr="00134451">
        <w:rPr>
          <w:b/>
          <w:bCs/>
        </w:rPr>
        <w:t>„</w:t>
      </w:r>
      <w:r>
        <w:rPr>
          <w:b/>
          <w:bCs/>
        </w:rPr>
        <w:t>Dowóz uczniów do placówek oświatowych na terenie Gminy Ruda Maleniecka”</w:t>
      </w:r>
      <w:r>
        <w:t xml:space="preserve"> - do dyspozycji </w:t>
      </w:r>
      <w:r w:rsidRPr="0004701C">
        <w:t>Wykonawcy:</w:t>
      </w:r>
    </w:p>
    <w:p w14:paraId="17A0D593" w14:textId="77777777" w:rsidR="00F11FC2" w:rsidRPr="0004701C" w:rsidRDefault="00F11FC2" w:rsidP="00F11FC2"/>
    <w:p w14:paraId="102E2E50" w14:textId="77777777" w:rsidR="00F11FC2" w:rsidRPr="0004701C" w:rsidRDefault="00F11FC2" w:rsidP="00F11FC2">
      <w:r w:rsidRPr="0004701C">
        <w:t>…………………</w:t>
      </w:r>
      <w:r>
        <w:t>………………………………………………………………………………...</w:t>
      </w:r>
    </w:p>
    <w:p w14:paraId="56B37898" w14:textId="77777777" w:rsidR="00F11FC2" w:rsidRPr="0004701C" w:rsidRDefault="00F11FC2" w:rsidP="00F11FC2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3E264EA3" w14:textId="77777777" w:rsidR="00F11FC2" w:rsidRPr="0004701C" w:rsidRDefault="00F11FC2" w:rsidP="00F11FC2">
      <w:pPr>
        <w:spacing w:after="120"/>
      </w:pPr>
      <w:r w:rsidRPr="0004701C">
        <w:t>Oświadczam, iż:</w:t>
      </w:r>
    </w:p>
    <w:p w14:paraId="5EA3A0E0" w14:textId="77777777" w:rsidR="00F11FC2" w:rsidRPr="0004701C" w:rsidRDefault="00F11FC2" w:rsidP="00F11FC2">
      <w:pPr>
        <w:spacing w:after="120"/>
      </w:pPr>
      <w:r w:rsidRPr="0004701C">
        <w:t xml:space="preserve">a) udostępniam Wykonawcy nasze zasoby w zakresie: </w:t>
      </w:r>
    </w:p>
    <w:p w14:paraId="465F8D29" w14:textId="77777777" w:rsidR="00F11FC2" w:rsidRPr="0004701C" w:rsidRDefault="00F11FC2" w:rsidP="00F11FC2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……………………………….…</w:t>
      </w:r>
    </w:p>
    <w:p w14:paraId="5AB74B4A" w14:textId="77777777" w:rsidR="00F11FC2" w:rsidRPr="0004701C" w:rsidRDefault="00F11FC2" w:rsidP="00F11FC2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44D03737" w14:textId="77777777" w:rsidR="00F11FC2" w:rsidRPr="0004701C" w:rsidRDefault="00F11FC2" w:rsidP="00F11FC2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02E310F3" w14:textId="77777777" w:rsidR="00F11FC2" w:rsidRPr="0004701C" w:rsidRDefault="00F11FC2" w:rsidP="00F11FC2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5C0DF731" w14:textId="77777777" w:rsidR="00F11FC2" w:rsidRPr="0004701C" w:rsidRDefault="00F11FC2" w:rsidP="00F11FC2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………………………………………</w:t>
      </w:r>
    </w:p>
    <w:p w14:paraId="1ED1067F" w14:textId="77777777" w:rsidR="00F11FC2" w:rsidRPr="0004701C" w:rsidRDefault="00F11FC2" w:rsidP="00F11FC2">
      <w:pPr>
        <w:jc w:val="both"/>
      </w:pPr>
      <w:r w:rsidRPr="0004701C">
        <w:t xml:space="preserve">d) będę realizował następujące </w:t>
      </w:r>
      <w:r>
        <w:t>czynności,</w:t>
      </w:r>
      <w:r w:rsidRPr="0004701C">
        <w:t xml:space="preserve"> d</w:t>
      </w:r>
      <w:r>
        <w:t>o</w:t>
      </w:r>
      <w:r w:rsidRPr="0004701C">
        <w:t xml:space="preserve"> realizacji których są wymagane wskazane zdolności:</w:t>
      </w:r>
    </w:p>
    <w:p w14:paraId="53F2EBA2" w14:textId="77777777" w:rsidR="00F11FC2" w:rsidRDefault="00F11FC2" w:rsidP="00F11FC2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……………………………………………………………………………….</w:t>
      </w:r>
    </w:p>
    <w:p w14:paraId="29469A38" w14:textId="77777777" w:rsidR="00F11FC2" w:rsidRDefault="00F11FC2" w:rsidP="00F11FC2">
      <w:pPr>
        <w:spacing w:line="360" w:lineRule="auto"/>
        <w:jc w:val="both"/>
      </w:pPr>
    </w:p>
    <w:p w14:paraId="14970D32" w14:textId="77777777" w:rsidR="00F11FC2" w:rsidRDefault="00F11FC2" w:rsidP="00F11FC2">
      <w:pPr>
        <w:spacing w:line="360" w:lineRule="auto"/>
        <w:jc w:val="both"/>
      </w:pPr>
    </w:p>
    <w:p w14:paraId="01E1E925" w14:textId="77777777" w:rsidR="00F11FC2" w:rsidRPr="0004701C" w:rsidRDefault="00F11FC2" w:rsidP="00F11FC2">
      <w:pPr>
        <w:spacing w:line="360" w:lineRule="auto"/>
        <w:jc w:val="both"/>
      </w:pPr>
    </w:p>
    <w:p w14:paraId="52B9E9D6" w14:textId="77777777" w:rsidR="00F11FC2" w:rsidRPr="00393676" w:rsidRDefault="00F11FC2" w:rsidP="00F11FC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6DDB2FB2" w14:textId="39BE6123" w:rsidR="00F11FC2" w:rsidRDefault="00F11FC2" w:rsidP="003E0CF6"/>
    <w:sectPr w:rsidR="00F11FC2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9FD4" w14:textId="77777777" w:rsidR="00AC737E" w:rsidRDefault="00AC737E" w:rsidP="005746DD">
      <w:r>
        <w:separator/>
      </w:r>
    </w:p>
  </w:endnote>
  <w:endnote w:type="continuationSeparator" w:id="0">
    <w:p w14:paraId="47F213F6" w14:textId="77777777" w:rsidR="00AC737E" w:rsidRDefault="00AC737E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E13B8" w14:textId="77777777" w:rsidR="00AC737E" w:rsidRDefault="00AC737E" w:rsidP="005746DD"/>
  </w:footnote>
  <w:footnote w:type="continuationSeparator" w:id="0">
    <w:p w14:paraId="2938832C" w14:textId="77777777" w:rsidR="00AC737E" w:rsidRDefault="00AC737E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108A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648FD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D747F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11FC2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2021-11-24T08:47:00Z</cp:lastPrinted>
  <dcterms:created xsi:type="dcterms:W3CDTF">2021-11-24T12:20:00Z</dcterms:created>
  <dcterms:modified xsi:type="dcterms:W3CDTF">2021-11-24T12:20:00Z</dcterms:modified>
</cp:coreProperties>
</file>