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69168" w14:textId="4E5B8093" w:rsidR="00AA47B3" w:rsidRPr="006F26ED" w:rsidRDefault="00AA47B3" w:rsidP="006F26ED">
      <w:pPr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FF2481">
        <w:rPr>
          <w:b/>
          <w:i/>
        </w:rPr>
        <w:t>6</w:t>
      </w:r>
      <w:r>
        <w:rPr>
          <w:b/>
          <w:i/>
        </w:rPr>
        <w:t xml:space="preserve"> do SWZ</w:t>
      </w:r>
    </w:p>
    <w:p w14:paraId="6CCD0BDC" w14:textId="3B567A82" w:rsidR="00582D26" w:rsidRDefault="00582D26" w:rsidP="00582D2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14:paraId="114CE166" w14:textId="77777777" w:rsidR="00582D26" w:rsidRDefault="00582D26" w:rsidP="00582D2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14:paraId="4D6FBDE0" w14:textId="77777777" w:rsidR="00582D26" w:rsidRDefault="00582D26" w:rsidP="00582D2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14:paraId="2FA819B9" w14:textId="6707F3BF" w:rsidR="00582D26" w:rsidRDefault="00582D26" w:rsidP="00582D2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2315DB3" w14:textId="77777777" w:rsidR="003E0CF6" w:rsidRDefault="003E0CF6" w:rsidP="003E0CF6">
      <w:pPr>
        <w:rPr>
          <w:b/>
        </w:rPr>
      </w:pPr>
      <w:r w:rsidRPr="009A74D8">
        <w:rPr>
          <w:b/>
        </w:rPr>
        <w:t>Nr postępowania</w:t>
      </w:r>
    </w:p>
    <w:p w14:paraId="2AE46E26" w14:textId="77777777" w:rsidR="003E0CF6" w:rsidRPr="009A74D8" w:rsidRDefault="003E0CF6" w:rsidP="003E0CF6">
      <w:pPr>
        <w:rPr>
          <w:b/>
        </w:rPr>
      </w:pPr>
      <w:r>
        <w:rPr>
          <w:b/>
        </w:rPr>
        <w:t>SA.271.15.2021</w:t>
      </w:r>
    </w:p>
    <w:p w14:paraId="371EC326" w14:textId="77777777" w:rsidR="003E0CF6" w:rsidRDefault="003E0CF6" w:rsidP="00582D2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EB38225" w14:textId="77777777" w:rsidR="004045DC" w:rsidRDefault="00582D26" w:rsidP="00582D26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Wykaz </w:t>
      </w:r>
    </w:p>
    <w:p w14:paraId="5EEFA68C" w14:textId="2F760BE8" w:rsidR="00582D26" w:rsidRDefault="00582D26" w:rsidP="00582D26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narzędzi, wyposażenia zakładu, urządzeń technicznych dostępnych Wykonawcy w celu wykonania zamówienia </w:t>
      </w:r>
    </w:p>
    <w:p w14:paraId="2AD5289F" w14:textId="0DF6E494" w:rsidR="00582D26" w:rsidRDefault="00582D26" w:rsidP="00582D26">
      <w:pPr>
        <w:pStyle w:val="Bezodstpw"/>
        <w:rPr>
          <w:rFonts w:ascii="Times New Roman" w:hAnsi="Times New Roman"/>
          <w:lang w:val="pl-PL"/>
        </w:rPr>
      </w:pPr>
    </w:p>
    <w:p w14:paraId="1AF358D2" w14:textId="22D17F57" w:rsidR="004045DC" w:rsidRDefault="004045DC" w:rsidP="004045DC">
      <w:pPr>
        <w:jc w:val="both"/>
        <w:rPr>
          <w:b/>
          <w:bCs/>
          <w:i/>
          <w:iCs/>
          <w:color w:val="000000" w:themeColor="text1"/>
        </w:rPr>
      </w:pPr>
      <w:r w:rsidRPr="00A148C1">
        <w:t xml:space="preserve">Dotyczy postępowania: </w:t>
      </w:r>
      <w:r w:rsidRPr="00134451">
        <w:rPr>
          <w:b/>
          <w:bCs/>
        </w:rPr>
        <w:t>„</w:t>
      </w:r>
      <w:r>
        <w:rPr>
          <w:b/>
          <w:bCs/>
        </w:rPr>
        <w:t>Dowóz uczniów do placówek oświatowych na terenie Gminy Ruda Maleniecka”</w:t>
      </w:r>
    </w:p>
    <w:p w14:paraId="4B4B1863" w14:textId="77777777" w:rsidR="004045DC" w:rsidRPr="00582D26" w:rsidRDefault="004045DC" w:rsidP="00582D26">
      <w:pPr>
        <w:pStyle w:val="Bezodstpw"/>
        <w:rPr>
          <w:rFonts w:ascii="Times New Roman" w:hAnsi="Times New Roman"/>
          <w:lang w:val="pl-PL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253"/>
        <w:gridCol w:w="811"/>
        <w:gridCol w:w="1535"/>
        <w:gridCol w:w="1536"/>
        <w:gridCol w:w="1930"/>
      </w:tblGrid>
      <w:tr w:rsidR="00582D26" w:rsidRPr="00582D26" w14:paraId="5177A004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4147B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Lp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>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129FC8" w14:textId="6504342B" w:rsidR="00582D26" w:rsidRPr="00BA2E54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  <w:lang w:val="pl-PL"/>
              </w:rPr>
            </w:pPr>
            <w:r w:rsidRPr="00BA2E54">
              <w:rPr>
                <w:rFonts w:ascii="Times New Roman" w:eastAsia="Times New Roman" w:hAnsi="Times New Roman"/>
                <w:b/>
                <w:lang w:val="pl-PL"/>
              </w:rPr>
              <w:t>Rodzaj sprzętu</w:t>
            </w:r>
            <w:r w:rsidR="00BA2E54" w:rsidRPr="00BA2E54">
              <w:rPr>
                <w:rFonts w:ascii="Times New Roman" w:eastAsia="Times New Roman" w:hAnsi="Times New Roman"/>
                <w:b/>
                <w:lang w:val="pl-PL"/>
              </w:rPr>
              <w:t xml:space="preserve"> (autobus do p</w:t>
            </w:r>
            <w:r w:rsidR="00BA2E54">
              <w:rPr>
                <w:rFonts w:ascii="Times New Roman" w:eastAsia="Times New Roman" w:hAnsi="Times New Roman"/>
                <w:b/>
                <w:lang w:val="pl-PL"/>
              </w:rPr>
              <w:t>rzewozu osób)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8811E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Ilość</w:t>
            </w:r>
            <w:proofErr w:type="spellEnd"/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E1DFC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Forma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władania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12E53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Nr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rejestracyjny</w:t>
            </w:r>
            <w:proofErr w:type="spellEnd"/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B27EE" w14:textId="77777777" w:rsidR="00582D26" w:rsidRP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  <w:lang w:val="pl-PL"/>
              </w:rPr>
            </w:pPr>
            <w:r w:rsidRPr="00582D26">
              <w:rPr>
                <w:rFonts w:ascii="Times New Roman" w:eastAsia="Times New Roman" w:hAnsi="Times New Roman"/>
                <w:b/>
                <w:lang w:val="pl-PL"/>
              </w:rPr>
              <w:t>Nazwa wykonawcy lub podmiotu udostępniającego potencjał</w:t>
            </w:r>
          </w:p>
        </w:tc>
      </w:tr>
      <w:tr w:rsidR="00582D26" w:rsidRPr="00582D26" w14:paraId="14A17472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28906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A7A3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4A89A828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E445" w14:textId="77777777" w:rsidR="00582D26" w:rsidRPr="00582D26" w:rsidRDefault="00582D26" w:rsidP="004045DC">
            <w:pPr>
              <w:pStyle w:val="Bezodstpw"/>
              <w:spacing w:line="36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E776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D5CC8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2000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0E9ACFCD" w14:textId="77777777" w:rsidTr="004045DC">
        <w:trPr>
          <w:trHeight w:val="119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D0818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1B5A8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D3DD" w14:textId="77777777" w:rsidR="00582D26" w:rsidRPr="00582D26" w:rsidRDefault="00582D26" w:rsidP="004045DC">
            <w:pPr>
              <w:pStyle w:val="Bezodstpw"/>
              <w:spacing w:line="36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672FD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64C79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07B66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2113F734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937C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D5BD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44B53F53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20B3" w14:textId="77777777" w:rsidR="00582D26" w:rsidRPr="00582D26" w:rsidRDefault="00582D26" w:rsidP="004045DC">
            <w:pPr>
              <w:pStyle w:val="Bezodstpw"/>
              <w:spacing w:line="36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27327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89063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7EB20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3E560D8A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51CC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1B2A8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0CA2EC9E" w14:textId="77777777" w:rsidR="00582D26" w:rsidRPr="00582D26" w:rsidRDefault="00582D26" w:rsidP="004045DC">
            <w:pPr>
              <w:pStyle w:val="Bezodstpw"/>
              <w:spacing w:line="60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C189A" w14:textId="77777777" w:rsidR="00582D26" w:rsidRPr="00582D26" w:rsidRDefault="00582D26" w:rsidP="004045DC">
            <w:pPr>
              <w:pStyle w:val="Bezodstpw"/>
              <w:spacing w:line="36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8B66C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04FC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AF06B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</w:tbl>
    <w:p w14:paraId="575CA40F" w14:textId="77777777" w:rsidR="00582D26" w:rsidRDefault="00582D26" w:rsidP="00582D26">
      <w:pPr>
        <w:autoSpaceDE w:val="0"/>
        <w:autoSpaceDN w:val="0"/>
        <w:adjustRightInd w:val="0"/>
        <w:spacing w:line="480" w:lineRule="auto"/>
        <w:rPr>
          <w:sz w:val="22"/>
          <w:szCs w:val="22"/>
        </w:rPr>
      </w:pPr>
    </w:p>
    <w:p w14:paraId="180EB169" w14:textId="359B7D06" w:rsidR="00582D26" w:rsidRDefault="00582D26" w:rsidP="00582D26">
      <w:pPr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</w:t>
      </w:r>
      <w:r w:rsidR="006F26ED">
        <w:rPr>
          <w:sz w:val="22"/>
          <w:szCs w:val="22"/>
        </w:rPr>
        <w:t>........</w:t>
      </w:r>
      <w:r>
        <w:rPr>
          <w:sz w:val="22"/>
          <w:szCs w:val="22"/>
        </w:rPr>
        <w:t>..</w:t>
      </w:r>
      <w:r w:rsidR="006F26ED">
        <w:rPr>
          <w:sz w:val="22"/>
          <w:szCs w:val="22"/>
        </w:rPr>
        <w:t>..</w:t>
      </w:r>
      <w:r>
        <w:rPr>
          <w:sz w:val="22"/>
          <w:szCs w:val="22"/>
        </w:rPr>
        <w:t>..., dnia ....................</w:t>
      </w:r>
    </w:p>
    <w:p w14:paraId="473BA933" w14:textId="0B5854DF" w:rsidR="00582D26" w:rsidRDefault="00582D26" w:rsidP="00B62A16">
      <w:pPr>
        <w:ind w:right="-993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31B40D0" w14:textId="28C5D990" w:rsidR="00B62A16" w:rsidRDefault="00582D26" w:rsidP="00A82252">
      <w:pPr>
        <w:jc w:val="both"/>
        <w:rPr>
          <w:sz w:val="20"/>
          <w:szCs w:val="20"/>
        </w:rPr>
      </w:pPr>
      <w:r w:rsidRPr="00B62A16">
        <w:rPr>
          <w:sz w:val="20"/>
          <w:szCs w:val="20"/>
        </w:rPr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</w:t>
      </w:r>
      <w:r w:rsidR="00B62A16" w:rsidRPr="00B62A16">
        <w:rPr>
          <w:sz w:val="20"/>
          <w:szCs w:val="20"/>
        </w:rPr>
        <w:t>a</w:t>
      </w:r>
      <w:r w:rsidR="00B62A16">
        <w:rPr>
          <w:sz w:val="20"/>
          <w:szCs w:val="20"/>
        </w:rPr>
        <w:t>.</w:t>
      </w:r>
    </w:p>
    <w:p w14:paraId="493840D4" w14:textId="186284A5" w:rsidR="004045DC" w:rsidRDefault="004045DC" w:rsidP="00A82252">
      <w:pPr>
        <w:jc w:val="both"/>
        <w:rPr>
          <w:sz w:val="20"/>
          <w:szCs w:val="20"/>
        </w:rPr>
      </w:pPr>
    </w:p>
    <w:p w14:paraId="16876371" w14:textId="77777777" w:rsidR="003E0CF6" w:rsidRPr="00B62A16" w:rsidRDefault="003E0CF6" w:rsidP="00A82252">
      <w:pPr>
        <w:jc w:val="both"/>
        <w:rPr>
          <w:sz w:val="20"/>
          <w:szCs w:val="20"/>
        </w:rPr>
      </w:pPr>
    </w:p>
    <w:p w14:paraId="24715C0A" w14:textId="0B81A149" w:rsidR="00BA2E54" w:rsidRPr="00F443F0" w:rsidRDefault="00B62A16" w:rsidP="00F443F0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604E33EF" w14:textId="77777777" w:rsidR="003E0CF6" w:rsidRDefault="003E0CF6" w:rsidP="00BA2E54">
      <w:pPr>
        <w:autoSpaceDE w:val="0"/>
        <w:autoSpaceDN w:val="0"/>
        <w:adjustRightInd w:val="0"/>
        <w:spacing w:line="276" w:lineRule="auto"/>
        <w:jc w:val="right"/>
        <w:rPr>
          <w:b/>
          <w:i/>
        </w:rPr>
      </w:pPr>
    </w:p>
    <w:sectPr w:rsidR="003E0CF6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44E06" w14:textId="77777777" w:rsidR="00E30204" w:rsidRDefault="00E30204" w:rsidP="005746DD">
      <w:r>
        <w:separator/>
      </w:r>
    </w:p>
  </w:endnote>
  <w:endnote w:type="continuationSeparator" w:id="0">
    <w:p w14:paraId="335944D4" w14:textId="77777777" w:rsidR="00E30204" w:rsidRDefault="00E30204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05479" w14:textId="77777777" w:rsidR="00E30204" w:rsidRDefault="00E30204" w:rsidP="005746DD"/>
  </w:footnote>
  <w:footnote w:type="continuationSeparator" w:id="0">
    <w:p w14:paraId="5449CC57" w14:textId="77777777" w:rsidR="00E30204" w:rsidRDefault="00E30204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3"/>
  </w:num>
  <w:num w:numId="4">
    <w:abstractNumId w:val="16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</w:num>
  <w:num w:numId="10">
    <w:abstractNumId w:val="19"/>
  </w:num>
  <w:num w:numId="11">
    <w:abstractNumId w:val="8"/>
  </w:num>
  <w:num w:numId="12">
    <w:abstractNumId w:val="17"/>
  </w:num>
  <w:num w:numId="13">
    <w:abstractNumId w:val="10"/>
  </w:num>
  <w:num w:numId="14">
    <w:abstractNumId w:val="18"/>
  </w:num>
  <w:num w:numId="15">
    <w:abstractNumId w:val="6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8533B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629F"/>
    <w:rsid w:val="00420A90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73CD"/>
    <w:rsid w:val="004D0698"/>
    <w:rsid w:val="004D1AEC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4FBD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1434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E0EE3"/>
    <w:rsid w:val="006E4712"/>
    <w:rsid w:val="006E5A5E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C5D74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0CF0"/>
    <w:rsid w:val="00951F19"/>
    <w:rsid w:val="009540C0"/>
    <w:rsid w:val="00961B74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3167"/>
    <w:rsid w:val="00987EE3"/>
    <w:rsid w:val="009926DB"/>
    <w:rsid w:val="00993AB7"/>
    <w:rsid w:val="009941A4"/>
    <w:rsid w:val="0099485B"/>
    <w:rsid w:val="00996ADC"/>
    <w:rsid w:val="009A3E8D"/>
    <w:rsid w:val="009A48A9"/>
    <w:rsid w:val="009A6049"/>
    <w:rsid w:val="009A64FD"/>
    <w:rsid w:val="009A74D8"/>
    <w:rsid w:val="009B01BB"/>
    <w:rsid w:val="009B2AE3"/>
    <w:rsid w:val="009B7A13"/>
    <w:rsid w:val="009C30A9"/>
    <w:rsid w:val="009C3A25"/>
    <w:rsid w:val="009C67B2"/>
    <w:rsid w:val="009C6FB6"/>
    <w:rsid w:val="009D3F8E"/>
    <w:rsid w:val="009E3545"/>
    <w:rsid w:val="009E6F70"/>
    <w:rsid w:val="009F0E8A"/>
    <w:rsid w:val="009F59F0"/>
    <w:rsid w:val="00A01414"/>
    <w:rsid w:val="00A023BB"/>
    <w:rsid w:val="00A02F39"/>
    <w:rsid w:val="00A032F2"/>
    <w:rsid w:val="00A10E48"/>
    <w:rsid w:val="00A13D22"/>
    <w:rsid w:val="00A16A1C"/>
    <w:rsid w:val="00A20099"/>
    <w:rsid w:val="00A20425"/>
    <w:rsid w:val="00A302F6"/>
    <w:rsid w:val="00A334BC"/>
    <w:rsid w:val="00A33994"/>
    <w:rsid w:val="00A34110"/>
    <w:rsid w:val="00A34149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A2C6F"/>
    <w:rsid w:val="00AA47B3"/>
    <w:rsid w:val="00AA6463"/>
    <w:rsid w:val="00AA75A3"/>
    <w:rsid w:val="00AB107D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06CC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5BF"/>
    <w:rsid w:val="00CE0ACA"/>
    <w:rsid w:val="00CE6CD7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2021-11-24T08:47:00Z</cp:lastPrinted>
  <dcterms:created xsi:type="dcterms:W3CDTF">2021-11-24T12:23:00Z</dcterms:created>
  <dcterms:modified xsi:type="dcterms:W3CDTF">2021-11-24T12:24:00Z</dcterms:modified>
</cp:coreProperties>
</file>