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AAF3D" w14:textId="3A388CC8" w:rsidR="00A82252" w:rsidRDefault="00A82252" w:rsidP="00A82252">
      <w:pPr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 w:rsidR="001847D8">
        <w:rPr>
          <w:b/>
          <w:i/>
        </w:rPr>
        <w:t>1</w:t>
      </w:r>
      <w:r w:rsidRPr="00393676">
        <w:rPr>
          <w:b/>
          <w:i/>
        </w:rPr>
        <w:t xml:space="preserve"> do SWZ</w:t>
      </w:r>
    </w:p>
    <w:p w14:paraId="02297752" w14:textId="77777777" w:rsidR="0040557F" w:rsidRPr="00393676" w:rsidRDefault="0040557F" w:rsidP="004F69DF"/>
    <w:p w14:paraId="0BD339C4" w14:textId="77777777" w:rsidR="00A82252" w:rsidRPr="00393676" w:rsidRDefault="00A82252" w:rsidP="00A82252">
      <w:pPr>
        <w:jc w:val="center"/>
        <w:rPr>
          <w:b/>
          <w:bCs/>
          <w:sz w:val="32"/>
          <w:szCs w:val="32"/>
        </w:rPr>
      </w:pPr>
      <w:r w:rsidRPr="00393676">
        <w:rPr>
          <w:b/>
          <w:bCs/>
          <w:sz w:val="32"/>
          <w:szCs w:val="32"/>
        </w:rPr>
        <w:t>FORMULARZ  OFERTOWY</w:t>
      </w:r>
    </w:p>
    <w:p w14:paraId="415BD7CB" w14:textId="77777777" w:rsidR="00A82252" w:rsidRPr="00393676" w:rsidRDefault="00A82252" w:rsidP="00A82252">
      <w:pPr>
        <w:jc w:val="center"/>
        <w:rPr>
          <w:b/>
          <w:bCs/>
          <w:sz w:val="18"/>
          <w:szCs w:val="18"/>
        </w:rPr>
      </w:pPr>
      <w:r w:rsidRPr="00393676">
        <w:rPr>
          <w:b/>
          <w:bCs/>
          <w:sz w:val="18"/>
          <w:szCs w:val="18"/>
        </w:rPr>
        <w:t>POSTĘPOWANIA O UDZIELENIE ZAMÓWIENIA PUBLICZNEGO W TRYBIE PODSTAWOWYM</w:t>
      </w:r>
    </w:p>
    <w:p w14:paraId="7B724B11" w14:textId="77777777" w:rsidR="00A82252" w:rsidRDefault="00A82252" w:rsidP="00A82252">
      <w:pPr>
        <w:jc w:val="center"/>
        <w:rPr>
          <w:b/>
          <w:bCs/>
        </w:rPr>
      </w:pPr>
      <w:r w:rsidRPr="00393676">
        <w:rPr>
          <w:b/>
          <w:bCs/>
        </w:rPr>
        <w:t xml:space="preserve">Na podstawie art. 275 pkt 1 ustawy </w:t>
      </w:r>
      <w:proofErr w:type="spellStart"/>
      <w:r w:rsidRPr="00393676">
        <w:rPr>
          <w:b/>
          <w:bCs/>
        </w:rPr>
        <w:t>Pzp</w:t>
      </w:r>
      <w:proofErr w:type="spellEnd"/>
      <w:r w:rsidRPr="00393676">
        <w:rPr>
          <w:b/>
          <w:bCs/>
        </w:rPr>
        <w:t>.</w:t>
      </w:r>
    </w:p>
    <w:p w14:paraId="6AB6D544" w14:textId="77777777" w:rsidR="00B5683E" w:rsidRPr="00393676" w:rsidRDefault="00B5683E" w:rsidP="00A82252">
      <w:pPr>
        <w:jc w:val="center"/>
        <w:rPr>
          <w:b/>
          <w:bCs/>
        </w:rPr>
      </w:pPr>
    </w:p>
    <w:p w14:paraId="6BEEABF6" w14:textId="641503DF" w:rsidR="00D22FD0" w:rsidRPr="00D22FD0" w:rsidRDefault="00D22FD0" w:rsidP="00D22FD0">
      <w:pPr>
        <w:pStyle w:val="WW-Tekstpodstawowy2"/>
        <w:rPr>
          <w:b/>
          <w:iCs/>
          <w:szCs w:val="28"/>
        </w:rPr>
      </w:pPr>
      <w:r w:rsidRPr="00D22FD0">
        <w:rPr>
          <w:b/>
          <w:iCs/>
          <w:szCs w:val="28"/>
        </w:rPr>
        <w:t xml:space="preserve">„Dostawa paliwa drzewnego – </w:t>
      </w:r>
      <w:proofErr w:type="spellStart"/>
      <w:r w:rsidRPr="00D22FD0">
        <w:rPr>
          <w:b/>
          <w:iCs/>
          <w:szCs w:val="28"/>
        </w:rPr>
        <w:t>pelletu</w:t>
      </w:r>
      <w:proofErr w:type="spellEnd"/>
      <w:r w:rsidRPr="00D22FD0">
        <w:rPr>
          <w:b/>
          <w:iCs/>
          <w:szCs w:val="28"/>
        </w:rPr>
        <w:t xml:space="preserve"> do kotłowni Publicznej Szkoły Podstawowej w Rudzie Malenieckiej i innych budynków administrowanych przez Gminę</w:t>
      </w:r>
      <w:r>
        <w:rPr>
          <w:b/>
          <w:iCs/>
          <w:szCs w:val="28"/>
        </w:rPr>
        <w:t xml:space="preserve"> Ruda Maleniecka</w:t>
      </w:r>
      <w:r w:rsidR="00C37234">
        <w:rPr>
          <w:b/>
          <w:iCs/>
          <w:szCs w:val="28"/>
        </w:rPr>
        <w:t>”</w:t>
      </w:r>
    </w:p>
    <w:p w14:paraId="6717D1D1" w14:textId="3B7C1DB3" w:rsidR="00432C08" w:rsidRDefault="00432C08" w:rsidP="00A82252">
      <w:pPr>
        <w:rPr>
          <w:b/>
        </w:rPr>
      </w:pPr>
    </w:p>
    <w:p w14:paraId="6CC4EA65" w14:textId="77777777" w:rsidR="00D22FD0" w:rsidRDefault="00D22FD0" w:rsidP="00A82252">
      <w:pPr>
        <w:rPr>
          <w:b/>
        </w:rPr>
      </w:pPr>
    </w:p>
    <w:p w14:paraId="6E3FD3CD" w14:textId="7CF6EC59" w:rsidR="00A82252" w:rsidRPr="00393676" w:rsidRDefault="00BA0C8B" w:rsidP="00A82252">
      <w:pPr>
        <w:rPr>
          <w:b/>
        </w:rPr>
      </w:pPr>
      <w:r>
        <w:rPr>
          <w:b/>
        </w:rPr>
        <w:t>Nr postępowania:  SA.271.</w:t>
      </w:r>
      <w:r w:rsidR="001577E3">
        <w:rPr>
          <w:b/>
        </w:rPr>
        <w:t>1</w:t>
      </w:r>
      <w:r w:rsidR="00D22FD0">
        <w:rPr>
          <w:b/>
        </w:rPr>
        <w:t>6</w:t>
      </w:r>
      <w:r w:rsidR="00A82252">
        <w:rPr>
          <w:b/>
        </w:rPr>
        <w:t>.2021</w:t>
      </w:r>
    </w:p>
    <w:p w14:paraId="21AD4920" w14:textId="77777777" w:rsidR="00A82252" w:rsidRPr="00393676" w:rsidRDefault="00A82252" w:rsidP="00A82252">
      <w:pPr>
        <w:rPr>
          <w:b/>
        </w:rPr>
      </w:pPr>
      <w:r w:rsidRPr="00393676">
        <w:rPr>
          <w:b/>
        </w:rPr>
        <w:t>Nr ogłoszenia w BZP ………………………</w:t>
      </w:r>
      <w:r>
        <w:rPr>
          <w:b/>
        </w:rPr>
        <w:t>…..</w:t>
      </w:r>
      <w:r w:rsidRPr="00393676">
        <w:rPr>
          <w:b/>
        </w:rPr>
        <w:t>..</w:t>
      </w:r>
    </w:p>
    <w:p w14:paraId="0FDB089A" w14:textId="77777777" w:rsidR="00A82252" w:rsidRPr="00393676" w:rsidRDefault="00A82252" w:rsidP="00A82252">
      <w:pPr>
        <w:rPr>
          <w:b/>
          <w:bCs/>
        </w:rPr>
      </w:pPr>
    </w:p>
    <w:p w14:paraId="60E5A35B" w14:textId="77777777" w:rsidR="00A82252" w:rsidRPr="00393676" w:rsidRDefault="00A82252" w:rsidP="00A8225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393676">
        <w:rPr>
          <w:rFonts w:ascii="Times New Roman" w:hAnsi="Times New Roman" w:cs="Times New Roman"/>
          <w:color w:val="auto"/>
          <w:sz w:val="24"/>
          <w:szCs w:val="24"/>
          <w:u w:val="single"/>
        </w:rPr>
        <w:t>Dane dotyczące Wykonawcy</w:t>
      </w:r>
    </w:p>
    <w:p w14:paraId="64B8C8BA" w14:textId="77777777" w:rsidR="00A82252" w:rsidRPr="00393676" w:rsidRDefault="00A82252" w:rsidP="00A82252"/>
    <w:p w14:paraId="1FF96C47" w14:textId="77777777" w:rsidR="00A82252" w:rsidRPr="00393676" w:rsidRDefault="00A82252" w:rsidP="00A82252">
      <w:pPr>
        <w:spacing w:after="120"/>
      </w:pPr>
      <w:r w:rsidRPr="00393676">
        <w:t>Nazwa .............................................................................................................................................</w:t>
      </w:r>
    </w:p>
    <w:p w14:paraId="3EBB9811" w14:textId="77777777" w:rsidR="00A82252" w:rsidRPr="00393676" w:rsidRDefault="00A82252" w:rsidP="00A82252">
      <w:pPr>
        <w:spacing w:after="120"/>
      </w:pPr>
      <w:r w:rsidRPr="00393676">
        <w:t>Siedziba ...........................................................................................................................................</w:t>
      </w:r>
    </w:p>
    <w:p w14:paraId="3DC58776" w14:textId="77777777" w:rsidR="00A82252" w:rsidRPr="00393676" w:rsidRDefault="00A82252" w:rsidP="00A82252">
      <w:pPr>
        <w:spacing w:after="120"/>
      </w:pPr>
      <w:r w:rsidRPr="00393676">
        <w:t>Nr telefonu/faks ...............................................................................................................................</w:t>
      </w:r>
    </w:p>
    <w:p w14:paraId="5DEA980D" w14:textId="77777777" w:rsidR="00A82252" w:rsidRPr="00393676" w:rsidRDefault="00A82252" w:rsidP="00A82252">
      <w:pPr>
        <w:spacing w:after="120"/>
      </w:pPr>
      <w:r w:rsidRPr="00393676">
        <w:t>e-mail: ……………………………………………………………………………………………..</w:t>
      </w:r>
    </w:p>
    <w:p w14:paraId="0BD810EE" w14:textId="77777777" w:rsidR="00A82252" w:rsidRPr="00393676" w:rsidRDefault="00A82252" w:rsidP="00A82252">
      <w:pPr>
        <w:spacing w:after="120"/>
      </w:pPr>
      <w:r w:rsidRPr="00393676">
        <w:t>nr NIP (ewentualnie Pesel)...............................................................................................................</w:t>
      </w:r>
    </w:p>
    <w:p w14:paraId="7B0E24A4" w14:textId="77777777" w:rsidR="00A82252" w:rsidRPr="00393676" w:rsidRDefault="00A82252" w:rsidP="00A82252">
      <w:pPr>
        <w:spacing w:after="120"/>
      </w:pPr>
      <w:r w:rsidRPr="00393676">
        <w:t>nr REGON ........................................................................................................................................</w:t>
      </w:r>
    </w:p>
    <w:p w14:paraId="68A0B1E5" w14:textId="77777777" w:rsidR="00A82252" w:rsidRDefault="00A82252" w:rsidP="00A82252">
      <w:pPr>
        <w:spacing w:after="120"/>
      </w:pPr>
      <w:r w:rsidRPr="00393676">
        <w:t>Osoba do kontaktu z Zamawiającym …………………………………………………………..…</w:t>
      </w:r>
    </w:p>
    <w:p w14:paraId="77D58404" w14:textId="1E17156D" w:rsidR="00A82252" w:rsidRPr="00393676" w:rsidRDefault="00A82252" w:rsidP="004F69DF">
      <w:pPr>
        <w:spacing w:line="480" w:lineRule="auto"/>
        <w:jc w:val="both"/>
      </w:pPr>
      <w:r w:rsidRPr="001675ED">
        <w:rPr>
          <w:b/>
        </w:rPr>
        <w:t xml:space="preserve">Adres skrzynki </w:t>
      </w:r>
      <w:proofErr w:type="spellStart"/>
      <w:r w:rsidRPr="001675ED">
        <w:rPr>
          <w:b/>
        </w:rPr>
        <w:t>ePUAP</w:t>
      </w:r>
      <w:proofErr w:type="spellEnd"/>
      <w:r w:rsidRPr="00393676">
        <w:t>, na którym prowadzona będzie korespond</w:t>
      </w:r>
      <w:r>
        <w:t xml:space="preserve">encja związana </w:t>
      </w:r>
      <w:r w:rsidR="00666185">
        <w:t xml:space="preserve">                                       </w:t>
      </w:r>
      <w:r>
        <w:t xml:space="preserve">z postępowaniem: </w:t>
      </w:r>
      <w:r w:rsidRPr="001675ED">
        <w:rPr>
          <w:b/>
        </w:rPr>
        <w:t>……………………</w:t>
      </w:r>
    </w:p>
    <w:p w14:paraId="22E73747" w14:textId="66E8C053" w:rsidR="001577E3" w:rsidRPr="001577E3" w:rsidRDefault="00A82252" w:rsidP="001577E3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 w:rsidRPr="008A2F8A"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14:paraId="7CB54B91" w14:textId="76244CD7" w:rsidR="00134451" w:rsidRDefault="00134451" w:rsidP="00A34149">
      <w:pPr>
        <w:pStyle w:val="Akapitzlist"/>
        <w:numPr>
          <w:ilvl w:val="0"/>
          <w:numId w:val="7"/>
        </w:numPr>
        <w:jc w:val="both"/>
      </w:pPr>
      <w:r>
        <w:t xml:space="preserve">Zobowiązuję się wykonać przedmiot zamówienia określony w rozdziale V SWZ                       i zgodnie  z wzorem umowy stanowiącym załącznik nr </w:t>
      </w:r>
      <w:r w:rsidR="00D22FD0">
        <w:t>5</w:t>
      </w:r>
      <w:r>
        <w:t xml:space="preserve"> do SWZ.</w:t>
      </w:r>
    </w:p>
    <w:p w14:paraId="5220FEAC" w14:textId="5FC15879" w:rsidR="00134451" w:rsidRDefault="00134451" w:rsidP="00A34149">
      <w:pPr>
        <w:pStyle w:val="Akapitzlist"/>
        <w:numPr>
          <w:ilvl w:val="0"/>
          <w:numId w:val="7"/>
        </w:numPr>
        <w:jc w:val="both"/>
      </w:pPr>
      <w:r>
        <w:t>Oferuję wykonanie przedmiotu zamówienia na warunkach określonych poniżej:</w:t>
      </w:r>
    </w:p>
    <w:p w14:paraId="176C1392" w14:textId="77777777" w:rsidR="00C37234" w:rsidRDefault="00C37234" w:rsidP="00C37234">
      <w:pPr>
        <w:pStyle w:val="Akapitzlist"/>
        <w:jc w:val="both"/>
      </w:pPr>
    </w:p>
    <w:p w14:paraId="1A8101D8" w14:textId="4CEA1947" w:rsidR="00134451" w:rsidRPr="00C37234" w:rsidRDefault="00C37234" w:rsidP="00C37234">
      <w:pPr>
        <w:shd w:val="clear" w:color="auto" w:fill="FFFFFF"/>
        <w:spacing w:line="360" w:lineRule="auto"/>
        <w:jc w:val="both"/>
        <w:rPr>
          <w:b/>
          <w:u w:val="single"/>
        </w:rPr>
      </w:pPr>
      <w:proofErr w:type="spellStart"/>
      <w:r w:rsidRPr="00C37234">
        <w:rPr>
          <w:b/>
          <w:u w:val="single"/>
        </w:rPr>
        <w:t>Pellet</w:t>
      </w:r>
      <w:proofErr w:type="spellEnd"/>
      <w:r w:rsidRPr="00C37234">
        <w:rPr>
          <w:b/>
          <w:u w:val="single"/>
        </w:rPr>
        <w:t xml:space="preserve"> workowany:</w:t>
      </w:r>
    </w:p>
    <w:p w14:paraId="1707F55F" w14:textId="7033D677" w:rsidR="00432C08" w:rsidRPr="00C37234" w:rsidRDefault="00432C08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 xml:space="preserve">Cena netto za 1 </w:t>
      </w:r>
      <w:r w:rsidR="00C37234" w:rsidRPr="00C37234">
        <w:rPr>
          <w:b/>
        </w:rPr>
        <w:t>tonę</w:t>
      </w:r>
      <w:r w:rsidRPr="00C37234">
        <w:rPr>
          <w:b/>
        </w:rPr>
        <w:t xml:space="preserve"> ……………………… zł.</w:t>
      </w:r>
    </w:p>
    <w:p w14:paraId="455DAAD1" w14:textId="0EC17CD4" w:rsidR="00432C08" w:rsidRPr="00C37234" w:rsidRDefault="00432C08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>Podatek VAT ……………%…………….. zł.</w:t>
      </w:r>
    </w:p>
    <w:p w14:paraId="723D7C8D" w14:textId="77777777" w:rsidR="0099797B" w:rsidRDefault="00432C08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 xml:space="preserve">Cena </w:t>
      </w:r>
      <w:r w:rsidR="00A023BB" w:rsidRPr="00C37234">
        <w:rPr>
          <w:b/>
        </w:rPr>
        <w:t>brutto</w:t>
      </w:r>
      <w:r w:rsidRPr="00C37234">
        <w:rPr>
          <w:b/>
        </w:rPr>
        <w:t xml:space="preserve"> za </w:t>
      </w:r>
      <w:r w:rsidR="00C37234" w:rsidRPr="00C37234">
        <w:rPr>
          <w:b/>
        </w:rPr>
        <w:t>1</w:t>
      </w:r>
      <w:r w:rsidRPr="00C37234">
        <w:rPr>
          <w:b/>
        </w:rPr>
        <w:t xml:space="preserve"> </w:t>
      </w:r>
      <w:r w:rsidR="0099797B">
        <w:rPr>
          <w:b/>
        </w:rPr>
        <w:t>tonę</w:t>
      </w:r>
      <w:r w:rsidRPr="00C37234">
        <w:rPr>
          <w:b/>
        </w:rPr>
        <w:t xml:space="preserve"> ……………………… zł.</w:t>
      </w:r>
      <w:r w:rsidR="0099797B">
        <w:rPr>
          <w:b/>
        </w:rPr>
        <w:t xml:space="preserve"> </w:t>
      </w:r>
    </w:p>
    <w:p w14:paraId="06139A27" w14:textId="4D66F107" w:rsidR="00432C08" w:rsidRPr="00C37234" w:rsidRDefault="0099797B" w:rsidP="00C37234">
      <w:pPr>
        <w:spacing w:line="360" w:lineRule="auto"/>
        <w:ind w:left="720"/>
        <w:contextualSpacing/>
        <w:jc w:val="both"/>
        <w:rPr>
          <w:b/>
        </w:rPr>
      </w:pPr>
      <w:bookmarkStart w:id="0" w:name="_Hlk90369262"/>
      <w:r>
        <w:rPr>
          <w:b/>
        </w:rPr>
        <w:t>(słownie: …………………………………………………………………………….)</w:t>
      </w:r>
    </w:p>
    <w:bookmarkEnd w:id="0"/>
    <w:p w14:paraId="0D612086" w14:textId="6692EDC8" w:rsidR="00C37234" w:rsidRPr="00C37234" w:rsidRDefault="00C37234" w:rsidP="00C37234">
      <w:pPr>
        <w:spacing w:line="360" w:lineRule="auto"/>
        <w:contextualSpacing/>
        <w:jc w:val="both"/>
        <w:rPr>
          <w:b/>
        </w:rPr>
      </w:pPr>
      <w:proofErr w:type="spellStart"/>
      <w:r w:rsidRPr="00C37234">
        <w:rPr>
          <w:b/>
          <w:u w:val="single"/>
        </w:rPr>
        <w:t>Pellet</w:t>
      </w:r>
      <w:proofErr w:type="spellEnd"/>
      <w:r w:rsidRPr="00C37234">
        <w:rPr>
          <w:b/>
          <w:u w:val="single"/>
        </w:rPr>
        <w:t xml:space="preserve"> nieworkowany (luzem):</w:t>
      </w:r>
    </w:p>
    <w:p w14:paraId="459F0502" w14:textId="77777777" w:rsidR="00C37234" w:rsidRPr="00C37234" w:rsidRDefault="00C37234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>Cena netto za 1 tonę ……………………… zł.</w:t>
      </w:r>
    </w:p>
    <w:p w14:paraId="008FEFED" w14:textId="77777777" w:rsidR="00C37234" w:rsidRPr="00C37234" w:rsidRDefault="00C37234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>Podatek VAT ……………%…………….. zł.</w:t>
      </w:r>
    </w:p>
    <w:p w14:paraId="2CF4148A" w14:textId="11FB6013" w:rsidR="00C37234" w:rsidRDefault="00C37234" w:rsidP="00C37234">
      <w:pPr>
        <w:spacing w:line="360" w:lineRule="auto"/>
        <w:ind w:left="720"/>
        <w:contextualSpacing/>
        <w:jc w:val="both"/>
        <w:rPr>
          <w:b/>
        </w:rPr>
      </w:pPr>
      <w:r w:rsidRPr="00C37234">
        <w:rPr>
          <w:b/>
        </w:rPr>
        <w:t>Cena brutto za 1 tonę ………………………</w:t>
      </w:r>
      <w:r w:rsidRPr="00432C08">
        <w:rPr>
          <w:b/>
          <w:sz w:val="28"/>
          <w:szCs w:val="28"/>
        </w:rPr>
        <w:t xml:space="preserve"> </w:t>
      </w:r>
      <w:r w:rsidRPr="0099797B">
        <w:rPr>
          <w:b/>
        </w:rPr>
        <w:t>zł.</w:t>
      </w:r>
    </w:p>
    <w:p w14:paraId="3744C12A" w14:textId="7C941C76" w:rsidR="00432C08" w:rsidRPr="0099797B" w:rsidRDefault="0099797B" w:rsidP="0099797B">
      <w:pPr>
        <w:spacing w:line="360" w:lineRule="auto"/>
        <w:ind w:left="720"/>
        <w:contextualSpacing/>
        <w:jc w:val="both"/>
        <w:rPr>
          <w:b/>
        </w:rPr>
      </w:pPr>
      <w:r>
        <w:rPr>
          <w:b/>
        </w:rPr>
        <w:t>(słownie: …………………………………………………………………………….)</w:t>
      </w:r>
    </w:p>
    <w:p w14:paraId="5D41EF2B" w14:textId="4F54F37F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lastRenderedPageBreak/>
        <w:t xml:space="preserve">Zobowiązuję się wykonać zamówienie </w:t>
      </w:r>
      <w:r w:rsidRPr="00666185">
        <w:rPr>
          <w:b/>
        </w:rPr>
        <w:t>w terminie</w:t>
      </w:r>
      <w:r w:rsidR="004F69DF" w:rsidRPr="00666185">
        <w:t xml:space="preserve"> wskazanym w SWZ.</w:t>
      </w:r>
    </w:p>
    <w:p w14:paraId="45813E74" w14:textId="3E4EF74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dokumentami przetargowymi i nie wnosimy żadnych zastrzeżeń.</w:t>
      </w:r>
    </w:p>
    <w:p w14:paraId="0A45CF52" w14:textId="1D8C81B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postanowieniami specyfikacji warunków zamówienia i je akceptujemy oraz przyjmujemy bez zastrzeżeń do stosowania</w:t>
      </w:r>
      <w:r w:rsidR="000806A8" w:rsidRPr="00666185">
        <w:t>.</w:t>
      </w:r>
    </w:p>
    <w:p w14:paraId="332F34D6" w14:textId="77777777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uzyskaliśmy od Zamawiającego wszystkie niezbędne informacje, dotyczące niniejszego zamówienia.</w:t>
      </w:r>
    </w:p>
    <w:p w14:paraId="7509694B" w14:textId="45DA979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 xml:space="preserve">Oświadczam, że jesteśmy związani </w:t>
      </w:r>
      <w:r w:rsidR="00EC4496" w:rsidRPr="00666185">
        <w:t xml:space="preserve">niniejszą </w:t>
      </w:r>
      <w:r w:rsidRPr="00666185">
        <w:t xml:space="preserve">ofertą </w:t>
      </w:r>
      <w:r w:rsidR="00EC4496" w:rsidRPr="00666185">
        <w:t>na okres wskazany w SWZ.</w:t>
      </w:r>
    </w:p>
    <w:p w14:paraId="08351213" w14:textId="176D7F21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t>W przypadku wyboru mojej oferty zobowiązuję się do podpisania umowy w terminie               i miejscu wskazanym przez Zamawiającego.</w:t>
      </w:r>
    </w:p>
    <w:p w14:paraId="77030D62" w14:textId="11756415" w:rsidR="00A82252" w:rsidRPr="00666185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666185">
        <w:rPr>
          <w:b/>
        </w:rPr>
        <w:t xml:space="preserve">Żadna z informacji zawartych w ofercie nie stanowi tajemnicy przedsiębiorstwa              </w:t>
      </w:r>
      <w:r w:rsidRPr="00666185">
        <w:t>w rozumieniu przepisów o zwalczaniu nieuczciwej konkurencji</w:t>
      </w:r>
      <w:r w:rsidRPr="00666185">
        <w:rPr>
          <w:b/>
        </w:rPr>
        <w:t xml:space="preserve"> /</w:t>
      </w:r>
      <w:r w:rsidR="0099797B">
        <w:rPr>
          <w:b/>
        </w:rPr>
        <w:t xml:space="preserve"> </w:t>
      </w:r>
      <w:r w:rsidRPr="00666185">
        <w:rPr>
          <w:b/>
        </w:rPr>
        <w:t xml:space="preserve">wskazane poniżej informacje zawarte w ofercie stanowią tajemnicę przedsiębiorstwa </w:t>
      </w:r>
      <w:r w:rsidRPr="00666185">
        <w:t>w rozumieniu przepisów ustawy o zwalczaniu nieuczciwej konkurencji</w:t>
      </w:r>
      <w:r w:rsidR="008421D8" w:rsidRPr="00666185">
        <w:t>,</w:t>
      </w:r>
      <w:r w:rsidRPr="00666185">
        <w:t xml:space="preserve"> w związku z niniejszym nie mogą być one udostępniane, w szczególności innym uczestnikom postępowania. ¹</w:t>
      </w:r>
    </w:p>
    <w:p w14:paraId="4B25686E" w14:textId="77777777" w:rsidR="00A82252" w:rsidRPr="00666185" w:rsidRDefault="00A82252" w:rsidP="00A82252">
      <w:pPr>
        <w:pStyle w:val="Akapitzlist"/>
        <w:jc w:val="both"/>
        <w:rPr>
          <w:b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647"/>
        <w:gridCol w:w="5076"/>
        <w:gridCol w:w="2911"/>
      </w:tblGrid>
      <w:tr w:rsidR="00666185" w:rsidRPr="00666185" w14:paraId="3D43EC2E" w14:textId="77777777" w:rsidTr="00021DF7">
        <w:tc>
          <w:tcPr>
            <w:tcW w:w="664" w:type="dxa"/>
          </w:tcPr>
          <w:p w14:paraId="7524194D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Lp.</w:t>
            </w:r>
          </w:p>
        </w:tc>
        <w:tc>
          <w:tcPr>
            <w:tcW w:w="4820" w:type="dxa"/>
          </w:tcPr>
          <w:p w14:paraId="04EB9AE8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Oznaczenie rodzaju informacji</w:t>
            </w:r>
          </w:p>
        </w:tc>
        <w:tc>
          <w:tcPr>
            <w:tcW w:w="3366" w:type="dxa"/>
          </w:tcPr>
          <w:p w14:paraId="5DA27A8A" w14:textId="77777777" w:rsidR="00A82252" w:rsidRPr="00666185" w:rsidRDefault="00A82252" w:rsidP="00021DF7">
            <w:pPr>
              <w:pStyle w:val="Akapitzlist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Strony w ofercie</w:t>
            </w:r>
          </w:p>
        </w:tc>
      </w:tr>
      <w:tr w:rsidR="00666185" w:rsidRPr="00666185" w14:paraId="4FB8E0A6" w14:textId="77777777" w:rsidTr="00021DF7">
        <w:tc>
          <w:tcPr>
            <w:tcW w:w="664" w:type="dxa"/>
          </w:tcPr>
          <w:p w14:paraId="71C877B3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1.</w:t>
            </w:r>
          </w:p>
        </w:tc>
        <w:tc>
          <w:tcPr>
            <w:tcW w:w="4820" w:type="dxa"/>
          </w:tcPr>
          <w:p w14:paraId="32A509C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007626BD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</w:t>
            </w:r>
            <w:r w:rsidR="00A82252" w:rsidRPr="00666185">
              <w:t xml:space="preserve">   od str.              do str. </w:t>
            </w:r>
          </w:p>
        </w:tc>
      </w:tr>
      <w:tr w:rsidR="00666185" w:rsidRPr="00666185" w14:paraId="2C75732C" w14:textId="77777777" w:rsidTr="00021DF7">
        <w:tc>
          <w:tcPr>
            <w:tcW w:w="664" w:type="dxa"/>
          </w:tcPr>
          <w:p w14:paraId="028F1ECB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2.</w:t>
            </w:r>
          </w:p>
        </w:tc>
        <w:tc>
          <w:tcPr>
            <w:tcW w:w="4820" w:type="dxa"/>
          </w:tcPr>
          <w:p w14:paraId="479D128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6FDDD65C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   </w:t>
            </w:r>
            <w:r w:rsidR="00A82252" w:rsidRPr="00666185">
              <w:t xml:space="preserve"> od str.              do str. </w:t>
            </w:r>
          </w:p>
        </w:tc>
      </w:tr>
      <w:tr w:rsidR="00666185" w:rsidRPr="00666185" w14:paraId="6EEC5CFD" w14:textId="77777777" w:rsidTr="00021DF7">
        <w:tc>
          <w:tcPr>
            <w:tcW w:w="664" w:type="dxa"/>
          </w:tcPr>
          <w:p w14:paraId="30D01A41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3.</w:t>
            </w:r>
          </w:p>
        </w:tc>
        <w:tc>
          <w:tcPr>
            <w:tcW w:w="4820" w:type="dxa"/>
          </w:tcPr>
          <w:p w14:paraId="3A8BFD17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27792E27" w14:textId="77777777" w:rsidR="00A82252" w:rsidRPr="00666185" w:rsidRDefault="008421D8" w:rsidP="00021DF7">
            <w:pPr>
              <w:pStyle w:val="Akapitzlist"/>
              <w:spacing w:after="360"/>
              <w:ind w:left="0"/>
              <w:jc w:val="both"/>
            </w:pPr>
            <w:r w:rsidRPr="00666185">
              <w:t xml:space="preserve">       </w:t>
            </w:r>
            <w:r w:rsidR="00A82252" w:rsidRPr="00666185">
              <w:t xml:space="preserve">od str.              do str. </w:t>
            </w:r>
          </w:p>
        </w:tc>
      </w:tr>
    </w:tbl>
    <w:p w14:paraId="7CB85968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E17E42">
        <w:t xml:space="preserve">Składam niniejszą ofertę </w:t>
      </w:r>
      <w:r w:rsidRPr="00E17E42">
        <w:rPr>
          <w:b/>
        </w:rPr>
        <w:t>………………………………………………………………..</w:t>
      </w:r>
    </w:p>
    <w:p w14:paraId="474AE297" w14:textId="77777777" w:rsidR="00A82252" w:rsidRDefault="00A82252" w:rsidP="00EC4496">
      <w:pPr>
        <w:pStyle w:val="Akapitzlist"/>
        <w:jc w:val="both"/>
        <w:rPr>
          <w:i/>
        </w:rPr>
      </w:pPr>
      <w:r w:rsidRPr="00E17E42">
        <w:t>(</w:t>
      </w:r>
      <w:r w:rsidRPr="00E17E42">
        <w:rPr>
          <w:i/>
        </w:rPr>
        <w:t xml:space="preserve">Wykonawca określa czy składa ofertę we własnym imieniu – </w:t>
      </w:r>
      <w:r w:rsidRPr="00E17E42">
        <w:rPr>
          <w:b/>
          <w:i/>
        </w:rPr>
        <w:t>samodzielnie,</w:t>
      </w:r>
      <w:r w:rsidRPr="00E17E42">
        <w:rPr>
          <w:i/>
        </w:rPr>
        <w:t xml:space="preserve"> czy też jako wykonawcy </w:t>
      </w:r>
      <w:r w:rsidRPr="00E17E42">
        <w:rPr>
          <w:b/>
          <w:i/>
        </w:rPr>
        <w:t>wspólnie</w:t>
      </w:r>
      <w:r w:rsidRPr="00E17E42">
        <w:rPr>
          <w:i/>
        </w:rPr>
        <w:t xml:space="preserve"> ubiegający się o udzielenie zamówienia).</w:t>
      </w:r>
    </w:p>
    <w:p w14:paraId="1EE3A5C8" w14:textId="77777777" w:rsidR="00A82252" w:rsidRPr="00E17E42" w:rsidRDefault="00A82252" w:rsidP="00A82252">
      <w:pPr>
        <w:pStyle w:val="Akapitzlist"/>
        <w:spacing w:after="120"/>
        <w:jc w:val="both"/>
        <w:rPr>
          <w:i/>
        </w:rPr>
      </w:pPr>
    </w:p>
    <w:p w14:paraId="1E5BA4DA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t>Oświadczam, że jestem:</w:t>
      </w:r>
    </w:p>
    <w:p w14:paraId="3CD005B4" w14:textId="77777777" w:rsidR="00A82252" w:rsidRPr="00E17E42" w:rsidRDefault="00EB4FA8" w:rsidP="00EC4496">
      <w:pPr>
        <w:pStyle w:val="Akapitzlist"/>
        <w:jc w:val="both"/>
      </w:pPr>
      <w:r>
        <w:t xml:space="preserve">□  </w:t>
      </w:r>
      <w:proofErr w:type="spellStart"/>
      <w:r>
        <w:t>Mikroprzedsiębiorcą</w:t>
      </w:r>
      <w:proofErr w:type="spellEnd"/>
    </w:p>
    <w:p w14:paraId="1377A14F" w14:textId="77777777" w:rsidR="00A82252" w:rsidRPr="00E17E42" w:rsidRDefault="00A82252" w:rsidP="00EC4496">
      <w:pPr>
        <w:pStyle w:val="Akapitzlist"/>
        <w:jc w:val="both"/>
      </w:pPr>
      <w:r w:rsidRPr="00E17E42">
        <w:t>□  Małym Przedsiębiorcą</w:t>
      </w:r>
    </w:p>
    <w:p w14:paraId="6F742226" w14:textId="77777777" w:rsidR="00A82252" w:rsidRPr="00E17E42" w:rsidRDefault="00A82252" w:rsidP="00EC4496">
      <w:pPr>
        <w:pStyle w:val="Akapitzlist"/>
        <w:jc w:val="both"/>
      </w:pPr>
      <w:r w:rsidRPr="00E17E42">
        <w:t>□  Średnim Przedsiębiorcą</w:t>
      </w:r>
    </w:p>
    <w:p w14:paraId="554EEC76" w14:textId="77777777" w:rsidR="00A82252" w:rsidRPr="00E17E42" w:rsidRDefault="00A82252" w:rsidP="00EC4496">
      <w:pPr>
        <w:pStyle w:val="Akapitzlist"/>
        <w:jc w:val="both"/>
        <w:rPr>
          <w:i/>
        </w:rPr>
      </w:pPr>
      <w:r w:rsidRPr="00E17E42">
        <w:t>□  Dużym Przedsiębiorcą</w:t>
      </w:r>
    </w:p>
    <w:p w14:paraId="4FD250FE" w14:textId="77777777" w:rsidR="00A82252" w:rsidRPr="00E17E42" w:rsidRDefault="00A82252" w:rsidP="00A82252">
      <w:pPr>
        <w:pStyle w:val="Akapitzlist"/>
        <w:jc w:val="both"/>
        <w:rPr>
          <w:i/>
        </w:rPr>
      </w:pPr>
      <w:r w:rsidRPr="00E17E42">
        <w:rPr>
          <w:i/>
        </w:rPr>
        <w:t>(Wykonawca zakreśla właściwą odpowiedź).</w:t>
      </w:r>
    </w:p>
    <w:p w14:paraId="527A1037" w14:textId="77777777" w:rsidR="00A82252" w:rsidRPr="00E17E42" w:rsidRDefault="00A82252" w:rsidP="00A82252">
      <w:pPr>
        <w:pStyle w:val="Akapitzlist"/>
        <w:jc w:val="both"/>
        <w:rPr>
          <w:i/>
        </w:rPr>
      </w:pPr>
    </w:p>
    <w:p w14:paraId="2FCCF60F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rPr>
          <w:iCs/>
        </w:rPr>
        <w:t>Nie zamierzamy powierzać podwykonawcom żadnej części zamówienia/następujące części niniejszego zamówienia zamierzamy powierzyć podwykonawcom</w:t>
      </w:r>
      <w:r w:rsidRPr="00E17E42">
        <w:rPr>
          <w:rStyle w:val="Odwoanieprzypisudolnego"/>
          <w:iCs/>
        </w:rPr>
        <w:footnoteReference w:id="1"/>
      </w:r>
      <w:r w:rsidRPr="00E17E42">
        <w:rPr>
          <w:iCs/>
        </w:rPr>
        <w:t>:</w:t>
      </w:r>
    </w:p>
    <w:p w14:paraId="65085C63" w14:textId="77777777" w:rsidR="00A82252" w:rsidRPr="00E17E42" w:rsidRDefault="00A82252" w:rsidP="00A82252">
      <w:pPr>
        <w:pStyle w:val="Standard"/>
        <w:tabs>
          <w:tab w:val="left" w:pos="1215"/>
        </w:tabs>
        <w:suppressAutoHyphens/>
        <w:spacing w:after="120"/>
        <w:rPr>
          <w:i/>
          <w:iCs/>
          <w:sz w:val="24"/>
          <w:szCs w:val="24"/>
        </w:rPr>
      </w:pPr>
      <w:r w:rsidRPr="00E17E42">
        <w:rPr>
          <w:i/>
          <w:iCs/>
          <w:sz w:val="24"/>
          <w:szCs w:val="24"/>
        </w:rPr>
        <w:t xml:space="preserve">(Należy wypełnić poniższe tabele  -  wówczas gdy Wykonawcę dotyczą </w:t>
      </w:r>
      <w:r w:rsidR="00EB4FA8">
        <w:rPr>
          <w:i/>
          <w:iCs/>
          <w:sz w:val="24"/>
          <w:szCs w:val="24"/>
        </w:rPr>
        <w:t>te</w:t>
      </w:r>
      <w:r w:rsidRPr="00E17E42">
        <w:rPr>
          <w:i/>
          <w:iCs/>
          <w:sz w:val="24"/>
          <w:szCs w:val="24"/>
        </w:rPr>
        <w:t xml:space="preserve"> kwestie)</w:t>
      </w:r>
      <w:r w:rsidR="00EB4FA8">
        <w:rPr>
          <w:i/>
          <w:iCs/>
          <w:sz w:val="24"/>
          <w:szCs w:val="24"/>
        </w:rPr>
        <w:t>.</w:t>
      </w:r>
      <w:r w:rsidRPr="00E17E42">
        <w:rPr>
          <w:i/>
          <w:iCs/>
          <w:sz w:val="24"/>
          <w:szCs w:val="24"/>
        </w:rPr>
        <w:t xml:space="preserve">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A82252" w:rsidRPr="00393676" w14:paraId="41EB5706" w14:textId="77777777" w:rsidTr="00021DF7">
        <w:tc>
          <w:tcPr>
            <w:tcW w:w="541" w:type="dxa"/>
          </w:tcPr>
          <w:p w14:paraId="0CCD31FC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14:paraId="3703593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Nazwa części zamówienia, </w:t>
            </w:r>
          </w:p>
          <w:p w14:paraId="1682E74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które Wykonawca zamierza powierzyć </w:t>
            </w:r>
          </w:p>
          <w:p w14:paraId="36EE72A5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do wykonania Podwykonawcom (zakres robót)</w:t>
            </w:r>
          </w:p>
        </w:tc>
        <w:tc>
          <w:tcPr>
            <w:tcW w:w="3918" w:type="dxa"/>
          </w:tcPr>
          <w:p w14:paraId="74B0E9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Nazwa firmy Podwykonawcy, siedziba</w:t>
            </w:r>
          </w:p>
        </w:tc>
      </w:tr>
      <w:tr w:rsidR="00A82252" w:rsidRPr="00393676" w14:paraId="4FA5A8AA" w14:textId="77777777" w:rsidTr="00021DF7">
        <w:tc>
          <w:tcPr>
            <w:tcW w:w="541" w:type="dxa"/>
          </w:tcPr>
          <w:p w14:paraId="7C764D3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14:paraId="617DB84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2F13991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14:paraId="1DE4052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540F207D" w14:textId="77777777" w:rsidTr="00021DF7">
        <w:tc>
          <w:tcPr>
            <w:tcW w:w="541" w:type="dxa"/>
          </w:tcPr>
          <w:p w14:paraId="21446E4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59468E0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02C46BC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44679014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82252" w:rsidRPr="00393676" w14:paraId="09E10F0C" w14:textId="77777777" w:rsidTr="00021DF7">
        <w:tc>
          <w:tcPr>
            <w:tcW w:w="541" w:type="dxa"/>
          </w:tcPr>
          <w:p w14:paraId="635E485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330AA8F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3B00163E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0D62298F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7DEEE55F" w14:textId="77777777" w:rsidR="00F67C02" w:rsidRPr="00393676" w:rsidRDefault="00F67C02" w:rsidP="00A8225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14:paraId="50E26B9E" w14:textId="77777777" w:rsidR="00A82252" w:rsidRPr="00393676" w:rsidRDefault="00A82252" w:rsidP="00F26768">
      <w:pPr>
        <w:pStyle w:val="Standard"/>
        <w:numPr>
          <w:ilvl w:val="0"/>
          <w:numId w:val="4"/>
        </w:numPr>
        <w:tabs>
          <w:tab w:val="left" w:pos="1215"/>
        </w:tabs>
        <w:suppressAutoHyphens/>
        <w:jc w:val="both"/>
        <w:rPr>
          <w:szCs w:val="24"/>
        </w:rPr>
      </w:pPr>
      <w:r w:rsidRPr="00393676">
        <w:rPr>
          <w:szCs w:val="24"/>
        </w:rPr>
        <w:lastRenderedPageBreak/>
        <w:t>Oświadczam, że powołuję się na zasoby niżej wymienionych podmiotów:/</w:t>
      </w:r>
    </w:p>
    <w:p w14:paraId="19475ADA" w14:textId="77777777" w:rsidR="00A82252" w:rsidRPr="00393676" w:rsidRDefault="00A82252" w:rsidP="00A82252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393676">
        <w:rPr>
          <w:szCs w:val="24"/>
        </w:rPr>
        <w:t>Oświadczam, ze nie powołuję się na zasoby innych podmiotów ¹.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A82252" w:rsidRPr="00393676" w14:paraId="2C61716A" w14:textId="77777777" w:rsidTr="00021DF7">
        <w:tc>
          <w:tcPr>
            <w:tcW w:w="970" w:type="dxa"/>
          </w:tcPr>
          <w:p w14:paraId="6175177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14:paraId="6412FC6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393676">
              <w:rPr>
                <w:b/>
                <w:szCs w:val="24"/>
              </w:rPr>
              <w:t xml:space="preserve">Nazwy (firm) podwykonawców, na których zasoby wykonawca powołuje się na              w celu wykazania spełniania warunków udziału w postępowaniu, o których mowa </w:t>
            </w:r>
          </w:p>
          <w:p w14:paraId="476943F9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szCs w:val="24"/>
              </w:rPr>
              <w:t>w art. 22 a ustawy Prawo zamówień publicznych</w:t>
            </w:r>
          </w:p>
        </w:tc>
      </w:tr>
      <w:tr w:rsidR="00A82252" w:rsidRPr="00393676" w14:paraId="09421785" w14:textId="77777777" w:rsidTr="00021DF7">
        <w:tc>
          <w:tcPr>
            <w:tcW w:w="970" w:type="dxa"/>
          </w:tcPr>
          <w:p w14:paraId="3148ADB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14:paraId="4C3C7CB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4789B7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16F2E816" w14:textId="77777777" w:rsidTr="00021DF7">
        <w:tc>
          <w:tcPr>
            <w:tcW w:w="970" w:type="dxa"/>
          </w:tcPr>
          <w:p w14:paraId="478D103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09B347E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14:paraId="3DDB08F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46B37B22" w14:textId="77777777" w:rsidR="00F67C02" w:rsidRPr="00393676" w:rsidRDefault="00F67C02" w:rsidP="00A82252">
      <w:pPr>
        <w:rPr>
          <w:b/>
        </w:rPr>
      </w:pPr>
    </w:p>
    <w:p w14:paraId="6E878F35" w14:textId="77777777" w:rsidR="00A82252" w:rsidRPr="00393676" w:rsidRDefault="00A82252" w:rsidP="00A82252">
      <w:pPr>
        <w:spacing w:after="120"/>
      </w:pPr>
      <w:r w:rsidRPr="00393676">
        <w:rPr>
          <w:b/>
        </w:rPr>
        <w:t xml:space="preserve">17. Pełnomocnik w przypadku składania oferty wspólnej </w:t>
      </w:r>
      <w:r w:rsidRPr="00393676">
        <w:t>(wypełnić poniżej jeśli dotyczy):</w:t>
      </w:r>
    </w:p>
    <w:p w14:paraId="618DC582" w14:textId="77777777" w:rsidR="00A82252" w:rsidRPr="00393676" w:rsidRDefault="00A82252" w:rsidP="00666185">
      <w:pPr>
        <w:spacing w:line="360" w:lineRule="auto"/>
      </w:pPr>
      <w:r w:rsidRPr="00393676">
        <w:t>Nazwisko i Imię …………………………………………………………………………….</w:t>
      </w:r>
    </w:p>
    <w:p w14:paraId="16DF03BD" w14:textId="77777777" w:rsidR="00A82252" w:rsidRPr="00393676" w:rsidRDefault="00A82252" w:rsidP="00666185">
      <w:pPr>
        <w:spacing w:line="360" w:lineRule="auto"/>
      </w:pPr>
      <w:r w:rsidRPr="00393676">
        <w:t>Stanowisko ………………………………………………………………………………….</w:t>
      </w:r>
    </w:p>
    <w:p w14:paraId="049F38A3" w14:textId="77777777" w:rsidR="00A82252" w:rsidRPr="00393676" w:rsidRDefault="00A82252" w:rsidP="00A82252">
      <w:r w:rsidRPr="00393676">
        <w:t>Telefon ………………………..……………. Fax ………………………………….……</w:t>
      </w:r>
    </w:p>
    <w:p w14:paraId="6B4C89EC" w14:textId="77777777" w:rsidR="00A82252" w:rsidRPr="00393676" w:rsidRDefault="00A82252" w:rsidP="00A82252">
      <w:r w:rsidRPr="00393676">
        <w:t>Zakres:</w:t>
      </w:r>
    </w:p>
    <w:p w14:paraId="7254123A" w14:textId="77777777" w:rsidR="00A82252" w:rsidRPr="00393676" w:rsidRDefault="00A82252" w:rsidP="00A82252">
      <w:r w:rsidRPr="00393676">
        <w:t>- do reprezentowanie w postępowaniu,</w:t>
      </w:r>
    </w:p>
    <w:p w14:paraId="1E4C1FB4" w14:textId="77777777" w:rsidR="00A82252" w:rsidRPr="00393676" w:rsidRDefault="00A82252" w:rsidP="00A82252">
      <w:r w:rsidRPr="00393676">
        <w:t>- do reprezentowaniu w postępowaniu i zawarcia umowy ¹.</w:t>
      </w:r>
    </w:p>
    <w:p w14:paraId="6968EDC4" w14:textId="77777777" w:rsidR="00A82252" w:rsidRPr="00393676" w:rsidRDefault="00A82252" w:rsidP="00A82252"/>
    <w:p w14:paraId="79766CF0" w14:textId="77777777" w:rsidR="00A82252" w:rsidRPr="00393676" w:rsidRDefault="00A82252" w:rsidP="00A82252">
      <w:pPr>
        <w:spacing w:after="120"/>
        <w:rPr>
          <w:b/>
        </w:rPr>
      </w:pPr>
      <w:r w:rsidRPr="00393676">
        <w:rPr>
          <w:b/>
        </w:rPr>
        <w:t>18.  Na potwierdzenie spełnienia wymagań do oferty załączam następujące dokumenty:</w:t>
      </w:r>
    </w:p>
    <w:p w14:paraId="4F3E333D" w14:textId="77777777" w:rsidR="00A82252" w:rsidRPr="00393676" w:rsidRDefault="00A82252" w:rsidP="00A82252">
      <w:pPr>
        <w:spacing w:after="120"/>
      </w:pPr>
      <w:r w:rsidRPr="00393676">
        <w:t>1/  …………………………………………………………………………………………….</w:t>
      </w:r>
    </w:p>
    <w:p w14:paraId="20409556" w14:textId="77777777" w:rsidR="00A82252" w:rsidRPr="00393676" w:rsidRDefault="00A82252" w:rsidP="00A82252">
      <w:pPr>
        <w:spacing w:after="120"/>
      </w:pPr>
      <w:r w:rsidRPr="00393676">
        <w:t>2/ ……………………………………………………………………………………………..</w:t>
      </w:r>
    </w:p>
    <w:p w14:paraId="68ADC67A" w14:textId="77777777" w:rsidR="00A82252" w:rsidRPr="00393676" w:rsidRDefault="00A82252" w:rsidP="00A82252">
      <w:pPr>
        <w:spacing w:after="120"/>
      </w:pPr>
      <w:r w:rsidRPr="00393676">
        <w:t>3/ ……………………………………………………………………………………………..</w:t>
      </w:r>
    </w:p>
    <w:p w14:paraId="6DA42609" w14:textId="77777777" w:rsidR="00A82252" w:rsidRPr="00393676" w:rsidRDefault="00A82252" w:rsidP="00A82252">
      <w:pPr>
        <w:spacing w:after="120"/>
      </w:pPr>
      <w:r w:rsidRPr="00393676">
        <w:t>4/ ……………………………………………………………………………………………..</w:t>
      </w:r>
    </w:p>
    <w:p w14:paraId="27DDCF5A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  <w:r w:rsidRPr="00393676">
        <w:t>19. Oświadczam/y, że moja/nasza oferta składa się z ................... stron.</w:t>
      </w:r>
    </w:p>
    <w:p w14:paraId="03687AB4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</w:p>
    <w:p w14:paraId="3033C817" w14:textId="5EB2C65D" w:rsidR="00A82252" w:rsidRPr="00666185" w:rsidRDefault="00A82252" w:rsidP="00666185">
      <w:pPr>
        <w:pStyle w:val="tm"/>
        <w:tabs>
          <w:tab w:val="left" w:pos="1215"/>
        </w:tabs>
        <w:ind w:left="0" w:firstLine="0"/>
        <w:rPr>
          <w:b/>
        </w:rPr>
      </w:pPr>
      <w:r w:rsidRPr="00F67C02">
        <w:rPr>
          <w:b/>
        </w:rPr>
        <w:t xml:space="preserve">20. Oświadczam, że informacje podane w tym dokumencie są aktualne i </w:t>
      </w:r>
      <w:r w:rsidR="00F67C02">
        <w:rPr>
          <w:b/>
        </w:rPr>
        <w:t xml:space="preserve">zgodne </w:t>
      </w:r>
      <w:r w:rsidRPr="00F67C02">
        <w:rPr>
          <w:b/>
        </w:rPr>
        <w:t>z prawdą oraz zostały przedstawione z pełną świadomością konsekwencji wprowadzenia zamawiającego w błąd przy przedstawianiu informacji.</w:t>
      </w:r>
    </w:p>
    <w:p w14:paraId="4D8FEB21" w14:textId="77777777" w:rsidR="00A82252" w:rsidRPr="00393676" w:rsidRDefault="00A82252" w:rsidP="00A82252">
      <w:pPr>
        <w:tabs>
          <w:tab w:val="num" w:pos="0"/>
          <w:tab w:val="left" w:pos="644"/>
          <w:tab w:val="left" w:pos="1004"/>
        </w:tabs>
        <w:spacing w:after="120"/>
        <w:jc w:val="both"/>
      </w:pPr>
      <w:r w:rsidRPr="00393676">
        <w:rPr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393676">
        <w:rPr>
          <w:b/>
          <w:bCs/>
          <w:i/>
        </w:rPr>
        <w:t xml:space="preserve">wykonawców wspólnie ubiegających się o udzielenie zamówienia publicznego będącymi </w:t>
      </w:r>
      <w:r w:rsidRPr="00393676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14:paraId="253C237C" w14:textId="77777777" w:rsidR="00A82252" w:rsidRPr="00E17E42" w:rsidRDefault="00A82252" w:rsidP="00A82252">
      <w:pPr>
        <w:ind w:left="714" w:hanging="357"/>
        <w:jc w:val="both"/>
        <w:rPr>
          <w:sz w:val="16"/>
          <w:szCs w:val="16"/>
        </w:rPr>
      </w:pPr>
      <w:r w:rsidRPr="00393676">
        <w:rPr>
          <w:sz w:val="18"/>
          <w:szCs w:val="18"/>
        </w:rPr>
        <w:t xml:space="preserve">* </w:t>
      </w:r>
      <w:r w:rsidRPr="00393676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2A255D" w14:textId="77777777" w:rsidR="00A82252" w:rsidRDefault="00A82252" w:rsidP="00A82252">
      <w:pPr>
        <w:jc w:val="both"/>
      </w:pPr>
    </w:p>
    <w:p w14:paraId="0B54FDE0" w14:textId="77777777" w:rsidR="00F67C02" w:rsidRPr="00393676" w:rsidRDefault="00F67C02" w:rsidP="00A82252">
      <w:pPr>
        <w:jc w:val="both"/>
      </w:pPr>
    </w:p>
    <w:p w14:paraId="569C1F9D" w14:textId="77777777" w:rsidR="00A82252" w:rsidRPr="00393676" w:rsidRDefault="00A82252" w:rsidP="00A82252">
      <w:pPr>
        <w:pStyle w:val="Standard"/>
        <w:jc w:val="both"/>
        <w:rPr>
          <w:sz w:val="20"/>
          <w:szCs w:val="20"/>
        </w:rPr>
      </w:pPr>
      <w:r w:rsidRPr="00393676">
        <w:rPr>
          <w:sz w:val="24"/>
          <w:szCs w:val="24"/>
        </w:rPr>
        <w:t>..........................................dn....................</w:t>
      </w:r>
      <w:r w:rsidRPr="00393676">
        <w:rPr>
          <w:sz w:val="24"/>
          <w:szCs w:val="24"/>
        </w:rPr>
        <w:tab/>
      </w:r>
      <w:r w:rsidRPr="00393676">
        <w:rPr>
          <w:sz w:val="24"/>
          <w:szCs w:val="24"/>
        </w:rPr>
        <w:tab/>
        <w:t xml:space="preserve">           </w:t>
      </w:r>
    </w:p>
    <w:p w14:paraId="3E75AE71" w14:textId="77777777" w:rsidR="00A82252" w:rsidRDefault="00A82252" w:rsidP="00A82252">
      <w:pPr>
        <w:jc w:val="both"/>
      </w:pPr>
    </w:p>
    <w:p w14:paraId="37300530" w14:textId="77777777" w:rsidR="00F67C02" w:rsidRDefault="00F67C02" w:rsidP="00A82252">
      <w:pPr>
        <w:jc w:val="both"/>
      </w:pPr>
    </w:p>
    <w:p w14:paraId="4843DEE6" w14:textId="77777777" w:rsidR="00F67C02" w:rsidRPr="00393676" w:rsidRDefault="00F67C02" w:rsidP="00A82252">
      <w:pPr>
        <w:jc w:val="both"/>
      </w:pPr>
    </w:p>
    <w:p w14:paraId="6ECAFCF0" w14:textId="77777777" w:rsidR="00A82252" w:rsidRPr="00E17E4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25D7626D" w14:textId="21F5178A" w:rsidR="00F13FBB" w:rsidRPr="00166B9E" w:rsidRDefault="00A82252" w:rsidP="00166B9E">
      <w:pPr>
        <w:pStyle w:val="Tekstprzypisudolnego"/>
      </w:pPr>
      <w:r w:rsidRPr="00393676">
        <w:t>¹ Wykonawca skreśla niepotrzebne</w:t>
      </w:r>
    </w:p>
    <w:sectPr w:rsidR="00F13FBB" w:rsidRPr="00166B9E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66DB1" w14:textId="77777777" w:rsidR="00F26934" w:rsidRDefault="00F26934" w:rsidP="005746DD">
      <w:r>
        <w:separator/>
      </w:r>
    </w:p>
  </w:endnote>
  <w:endnote w:type="continuationSeparator" w:id="0">
    <w:p w14:paraId="187822F5" w14:textId="77777777" w:rsidR="00F26934" w:rsidRDefault="00F26934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0703C" w14:textId="77777777" w:rsidR="00F26934" w:rsidRDefault="00F26934" w:rsidP="005746DD"/>
  </w:footnote>
  <w:footnote w:type="continuationSeparator" w:id="0">
    <w:p w14:paraId="535628C7" w14:textId="77777777" w:rsidR="00F26934" w:rsidRDefault="00F26934" w:rsidP="005746DD">
      <w:r>
        <w:continuationSeparator/>
      </w:r>
    </w:p>
  </w:footnote>
  <w:footnote w:id="1">
    <w:p w14:paraId="50CBB8A3" w14:textId="77777777" w:rsidR="00B765B0" w:rsidRPr="001C7992" w:rsidRDefault="00B765B0" w:rsidP="00A82252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3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4"/>
  </w:num>
  <w:num w:numId="4">
    <w:abstractNumId w:val="29"/>
  </w:num>
  <w:num w:numId="5">
    <w:abstractNumId w:val="21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25"/>
  </w:num>
  <w:num w:numId="10">
    <w:abstractNumId w:val="35"/>
  </w:num>
  <w:num w:numId="11">
    <w:abstractNumId w:val="16"/>
  </w:num>
  <w:num w:numId="12">
    <w:abstractNumId w:val="30"/>
  </w:num>
  <w:num w:numId="13">
    <w:abstractNumId w:val="18"/>
  </w:num>
  <w:num w:numId="14">
    <w:abstractNumId w:val="31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3"/>
  </w:num>
  <w:num w:numId="21">
    <w:abstractNumId w:val="34"/>
  </w:num>
  <w:num w:numId="22">
    <w:abstractNumId w:val="12"/>
  </w:num>
  <w:num w:numId="23">
    <w:abstractNumId w:val="0"/>
  </w:num>
  <w:num w:numId="24">
    <w:abstractNumId w:val="9"/>
  </w:num>
  <w:num w:numId="25">
    <w:abstractNumId w:val="36"/>
  </w:num>
  <w:num w:numId="26">
    <w:abstractNumId w:val="6"/>
  </w:num>
  <w:num w:numId="27">
    <w:abstractNumId w:val="22"/>
  </w:num>
  <w:num w:numId="28">
    <w:abstractNumId w:val="27"/>
  </w:num>
  <w:num w:numId="29">
    <w:abstractNumId w:val="20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8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66B9E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A3F"/>
    <w:rsid w:val="0090207D"/>
    <w:rsid w:val="0090343F"/>
    <w:rsid w:val="00904E6B"/>
    <w:rsid w:val="009111F6"/>
    <w:rsid w:val="00911A16"/>
    <w:rsid w:val="0091302A"/>
    <w:rsid w:val="00913D21"/>
    <w:rsid w:val="00914A59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7EE3"/>
    <w:rsid w:val="009926DB"/>
    <w:rsid w:val="00993AB7"/>
    <w:rsid w:val="009941A4"/>
    <w:rsid w:val="0099485B"/>
    <w:rsid w:val="00996ADC"/>
    <w:rsid w:val="0099797B"/>
    <w:rsid w:val="009A0017"/>
    <w:rsid w:val="009A3E8D"/>
    <w:rsid w:val="009A48A9"/>
    <w:rsid w:val="009A6049"/>
    <w:rsid w:val="009A64FD"/>
    <w:rsid w:val="009A74D8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437D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B4F7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6934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2021-12-14T09:32:00Z</cp:lastPrinted>
  <dcterms:created xsi:type="dcterms:W3CDTF">2021-12-14T12:21:00Z</dcterms:created>
  <dcterms:modified xsi:type="dcterms:W3CDTF">2021-12-14T12:22:00Z</dcterms:modified>
</cp:coreProperties>
</file>