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B4E3CCB" w:rsidR="00A82252" w:rsidRPr="00393676" w:rsidRDefault="00A82252" w:rsidP="00A82252">
      <w:pPr>
        <w:jc w:val="right"/>
      </w:pPr>
      <w:r w:rsidRPr="00393676">
        <w:rPr>
          <w:b/>
          <w:i/>
        </w:rPr>
        <w:t xml:space="preserve">Załącznik nr </w:t>
      </w:r>
      <w:r w:rsidR="00A62AD9">
        <w:rPr>
          <w:b/>
          <w:i/>
        </w:rPr>
        <w:t>2</w:t>
      </w:r>
      <w:r w:rsidRPr="00393676">
        <w:rPr>
          <w:b/>
          <w:i/>
        </w:rPr>
        <w:t xml:space="preserve"> do SWZ</w:t>
      </w:r>
    </w:p>
    <w:p w14:paraId="025ABD6E" w14:textId="77777777" w:rsidR="000C575D" w:rsidRDefault="000C575D" w:rsidP="00A82252">
      <w:pPr>
        <w:jc w:val="right"/>
        <w:rPr>
          <w:b/>
          <w:i/>
        </w:rPr>
      </w:pP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9A74D8">
      <w:pPr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19FDFF50" w:rsidR="00A82252" w:rsidRPr="00393676" w:rsidRDefault="00A82252" w:rsidP="009A74D8">
      <w:pPr>
        <w:jc w:val="both"/>
        <w:rPr>
          <w:b/>
        </w:rPr>
      </w:pPr>
      <w:r w:rsidRPr="00393676">
        <w:rPr>
          <w:b/>
        </w:rPr>
        <w:t xml:space="preserve">           </w:t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Pr="00393676">
        <w:rPr>
          <w:b/>
        </w:rPr>
        <w:t xml:space="preserve"> 26-2452 Ruda Maleniecka 99A</w:t>
      </w:r>
    </w:p>
    <w:p w14:paraId="65A84E66" w14:textId="13BE78E7" w:rsidR="009A74D8" w:rsidRDefault="009A74D8" w:rsidP="009A74D8">
      <w:pPr>
        <w:rPr>
          <w:b/>
        </w:rPr>
      </w:pPr>
      <w:r w:rsidRPr="009A74D8">
        <w:rPr>
          <w:b/>
        </w:rPr>
        <w:t>Nr postępowania</w:t>
      </w:r>
    </w:p>
    <w:p w14:paraId="0D30E1E8" w14:textId="7267F5AF" w:rsidR="009A74D8" w:rsidRPr="009A74D8" w:rsidRDefault="009A74D8" w:rsidP="009A74D8">
      <w:pPr>
        <w:rPr>
          <w:b/>
        </w:rPr>
      </w:pPr>
      <w:r>
        <w:rPr>
          <w:b/>
        </w:rPr>
        <w:t>SA.271.1</w:t>
      </w:r>
      <w:r w:rsidR="00C37234">
        <w:rPr>
          <w:b/>
        </w:rPr>
        <w:t>6</w:t>
      </w:r>
      <w:r>
        <w:rPr>
          <w:b/>
        </w:rPr>
        <w:t>.2021</w:t>
      </w:r>
    </w:p>
    <w:p w14:paraId="7BED4461" w14:textId="58652CCE" w:rsidR="009A74D8" w:rsidRDefault="009A74D8" w:rsidP="009A74D8">
      <w:pPr>
        <w:rPr>
          <w:b/>
          <w:sz w:val="28"/>
          <w:szCs w:val="28"/>
        </w:rPr>
      </w:pPr>
    </w:p>
    <w:p w14:paraId="3C74C682" w14:textId="77777777" w:rsidR="009A74D8" w:rsidRDefault="009A74D8" w:rsidP="009A74D8">
      <w:pPr>
        <w:rPr>
          <w:b/>
          <w:sz w:val="28"/>
          <w:szCs w:val="28"/>
        </w:rPr>
      </w:pPr>
    </w:p>
    <w:p w14:paraId="7C203B25" w14:textId="71518065" w:rsidR="00BD4781" w:rsidRDefault="00A82252" w:rsidP="009A74D8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Oświadczenie</w:t>
      </w:r>
    </w:p>
    <w:p w14:paraId="7DE19DA0" w14:textId="0416DCC6" w:rsidR="00A82252" w:rsidRPr="00393676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F3E6288" w:rsidR="00A82252" w:rsidRPr="006034DD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="006034DD"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3329D25" w14:textId="2B909E31" w:rsidR="00C37234" w:rsidRDefault="00A82252" w:rsidP="00C37234">
      <w:pPr>
        <w:jc w:val="both"/>
      </w:pPr>
      <w:r w:rsidRPr="00393676">
        <w:tab/>
      </w:r>
      <w:r w:rsidRPr="0004701C">
        <w:t>Na potrzeby postępowania o udzielenie zamówienia publicznego prowadzonego przez Gminę Ruda Maleniecka na zadanie:</w:t>
      </w:r>
      <w:r w:rsidR="00C37234">
        <w:t xml:space="preserve">  </w:t>
      </w:r>
      <w:r w:rsidR="00C37234" w:rsidRPr="00C37234">
        <w:rPr>
          <w:b/>
          <w:iCs/>
        </w:rPr>
        <w:t xml:space="preserve">„Dostawa paliwa drzewnego – </w:t>
      </w:r>
      <w:proofErr w:type="spellStart"/>
      <w:r w:rsidR="00C37234" w:rsidRPr="00C37234">
        <w:rPr>
          <w:b/>
          <w:iCs/>
        </w:rPr>
        <w:t>pelletu</w:t>
      </w:r>
      <w:proofErr w:type="spellEnd"/>
      <w:r w:rsidR="00C37234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C37234">
        <w:rPr>
          <w:b/>
          <w:iCs/>
        </w:rPr>
        <w:t>”</w:t>
      </w:r>
      <w:r w:rsidR="00A62AD9">
        <w:rPr>
          <w:b/>
          <w:bCs/>
          <w:i/>
          <w:iCs/>
          <w:color w:val="000000" w:themeColor="text1"/>
        </w:rPr>
        <w:t xml:space="preserve">, </w:t>
      </w:r>
      <w:r w:rsidRPr="00393676">
        <w:t>oświadczam, co następuje</w:t>
      </w:r>
      <w:r w:rsidR="00C37234">
        <w:t>:</w:t>
      </w:r>
    </w:p>
    <w:p w14:paraId="661181E9" w14:textId="77777777" w:rsidR="00C37234" w:rsidRPr="00C37234" w:rsidRDefault="00C37234" w:rsidP="00C37234">
      <w:pPr>
        <w:jc w:val="both"/>
        <w:rPr>
          <w:b/>
          <w:bCs/>
        </w:rPr>
      </w:pPr>
    </w:p>
    <w:p w14:paraId="4A193D60" w14:textId="12F60536" w:rsidR="00A82252" w:rsidRPr="00C37234" w:rsidRDefault="00A82252" w:rsidP="00C37234">
      <w:pPr>
        <w:jc w:val="both"/>
        <w:rPr>
          <w:b/>
          <w:bCs/>
          <w:i/>
          <w:iCs/>
          <w:color w:val="000000" w:themeColor="text1"/>
        </w:rPr>
      </w:pPr>
      <w:r w:rsidRPr="0004701C">
        <w:t xml:space="preserve">1)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BD31C4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356A8DAD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</w:t>
      </w:r>
      <w:r w:rsidR="009A74D8">
        <w:t>……………………..</w:t>
      </w:r>
      <w:r w:rsidRPr="0004701C">
        <w:t xml:space="preserve">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6034DD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60ED60C5" w14:textId="77777777" w:rsidR="00BD4781" w:rsidRPr="00393676" w:rsidRDefault="00BD4781" w:rsidP="006034DD">
      <w:pPr>
        <w:spacing w:after="120"/>
        <w:jc w:val="both"/>
        <w:rPr>
          <w:i/>
        </w:rPr>
      </w:pPr>
    </w:p>
    <w:p w14:paraId="060EC4DB" w14:textId="77777777"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14:paraId="7FA2C039" w14:textId="6CF09B8B" w:rsidR="00A82252" w:rsidRDefault="00A82252" w:rsidP="00A82252">
      <w:pPr>
        <w:jc w:val="both"/>
      </w:pPr>
    </w:p>
    <w:p w14:paraId="658C15E9" w14:textId="4F19EC6B" w:rsidR="00215F6B" w:rsidRDefault="00215F6B" w:rsidP="00A82252">
      <w:pPr>
        <w:jc w:val="both"/>
      </w:pPr>
    </w:p>
    <w:p w14:paraId="308FB0D8" w14:textId="77777777" w:rsidR="000C575D" w:rsidRDefault="000C575D" w:rsidP="00A82252">
      <w:pPr>
        <w:jc w:val="both"/>
      </w:pPr>
    </w:p>
    <w:p w14:paraId="779C3813" w14:textId="77777777" w:rsidR="00A62AD9" w:rsidRPr="00393676" w:rsidRDefault="00A62AD9" w:rsidP="00A82252">
      <w:pPr>
        <w:jc w:val="both"/>
      </w:pPr>
    </w:p>
    <w:p w14:paraId="406AACF8" w14:textId="77777777" w:rsidR="00BD4781" w:rsidRPr="0004701C" w:rsidRDefault="00BD4781" w:rsidP="00A82252">
      <w:pPr>
        <w:jc w:val="both"/>
        <w:rPr>
          <w:sz w:val="20"/>
          <w:szCs w:val="20"/>
        </w:rPr>
      </w:pPr>
    </w:p>
    <w:p w14:paraId="0EA526DE" w14:textId="58F8A26B" w:rsidR="00BD4781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25D7626D" w14:textId="7631A8B5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</w:p>
    <w:sectPr w:rsidR="00F13FBB" w:rsidRPr="00F13FBB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B5231" w14:textId="77777777" w:rsidR="00743B1A" w:rsidRDefault="00743B1A" w:rsidP="005746DD">
      <w:r>
        <w:separator/>
      </w:r>
    </w:p>
  </w:endnote>
  <w:endnote w:type="continuationSeparator" w:id="0">
    <w:p w14:paraId="4D813822" w14:textId="77777777" w:rsidR="00743B1A" w:rsidRDefault="00743B1A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8A587" w14:textId="77777777" w:rsidR="00743B1A" w:rsidRDefault="00743B1A" w:rsidP="005746DD"/>
  </w:footnote>
  <w:footnote w:type="continuationSeparator" w:id="0">
    <w:p w14:paraId="1DF10C90" w14:textId="77777777" w:rsidR="00743B1A" w:rsidRDefault="00743B1A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3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29"/>
  </w:num>
  <w:num w:numId="5">
    <w:abstractNumId w:val="2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25"/>
  </w:num>
  <w:num w:numId="10">
    <w:abstractNumId w:val="35"/>
  </w:num>
  <w:num w:numId="11">
    <w:abstractNumId w:val="16"/>
  </w:num>
  <w:num w:numId="12">
    <w:abstractNumId w:val="30"/>
  </w:num>
  <w:num w:numId="13">
    <w:abstractNumId w:val="18"/>
  </w:num>
  <w:num w:numId="14">
    <w:abstractNumId w:val="31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3"/>
  </w:num>
  <w:num w:numId="21">
    <w:abstractNumId w:val="34"/>
  </w:num>
  <w:num w:numId="22">
    <w:abstractNumId w:val="12"/>
  </w:num>
  <w:num w:numId="23">
    <w:abstractNumId w:val="0"/>
  </w:num>
  <w:num w:numId="24">
    <w:abstractNumId w:val="9"/>
  </w:num>
  <w:num w:numId="25">
    <w:abstractNumId w:val="36"/>
  </w:num>
  <w:num w:numId="26">
    <w:abstractNumId w:val="6"/>
  </w:num>
  <w:num w:numId="27">
    <w:abstractNumId w:val="22"/>
  </w:num>
  <w:num w:numId="28">
    <w:abstractNumId w:val="27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3F24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3B1A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A3F"/>
    <w:rsid w:val="0090207D"/>
    <w:rsid w:val="0090343F"/>
    <w:rsid w:val="00904E6B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7EE3"/>
    <w:rsid w:val="009926DB"/>
    <w:rsid w:val="00993AB7"/>
    <w:rsid w:val="009941A4"/>
    <w:rsid w:val="0099485B"/>
    <w:rsid w:val="00996ADC"/>
    <w:rsid w:val="0099797B"/>
    <w:rsid w:val="009A0017"/>
    <w:rsid w:val="009A3E8D"/>
    <w:rsid w:val="009A48A9"/>
    <w:rsid w:val="009A6049"/>
    <w:rsid w:val="009A64FD"/>
    <w:rsid w:val="009A74D8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B4F7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5C8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2021-12-14T09:32:00Z</cp:lastPrinted>
  <dcterms:created xsi:type="dcterms:W3CDTF">2021-12-14T12:22:00Z</dcterms:created>
  <dcterms:modified xsi:type="dcterms:W3CDTF">2021-12-14T12:23:00Z</dcterms:modified>
</cp:coreProperties>
</file>