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784A" w14:textId="359BB7EC" w:rsidR="005E7979" w:rsidRDefault="005E7979" w:rsidP="00915DAD">
      <w:pPr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136C50">
        <w:rPr>
          <w:b/>
          <w:i/>
        </w:rPr>
        <w:t>3</w:t>
      </w:r>
      <w:r w:rsidRPr="00393676">
        <w:rPr>
          <w:b/>
          <w:i/>
        </w:rPr>
        <w:t xml:space="preserve"> do SWZ</w:t>
      </w:r>
    </w:p>
    <w:p w14:paraId="24460688" w14:textId="207C1C49" w:rsidR="00B62A16" w:rsidRDefault="00B62A16" w:rsidP="00B62A16">
      <w:pPr>
        <w:rPr>
          <w:b/>
        </w:rPr>
      </w:pPr>
      <w:r w:rsidRPr="00393676">
        <w:rPr>
          <w:b/>
        </w:rPr>
        <w:t>………………………………</w:t>
      </w:r>
    </w:p>
    <w:p w14:paraId="5455E56D" w14:textId="3816E678" w:rsidR="00B62A16" w:rsidRDefault="00B62A16" w:rsidP="00B62A16">
      <w:pPr>
        <w:rPr>
          <w:b/>
          <w:i/>
        </w:rPr>
      </w:pPr>
      <w:r>
        <w:rPr>
          <w:b/>
        </w:rPr>
        <w:t xml:space="preserve">             Wykonawca</w:t>
      </w:r>
    </w:p>
    <w:p w14:paraId="7028B9FD" w14:textId="48D5E26A" w:rsidR="006034DD" w:rsidRDefault="006034DD" w:rsidP="003E0CF6">
      <w:pPr>
        <w:rPr>
          <w:b/>
          <w:i/>
        </w:rPr>
      </w:pPr>
    </w:p>
    <w:p w14:paraId="4E46BE0F" w14:textId="77777777" w:rsidR="00C506CC" w:rsidRDefault="00C506CC" w:rsidP="00C506CC">
      <w:pPr>
        <w:rPr>
          <w:b/>
        </w:rPr>
      </w:pPr>
      <w:r w:rsidRPr="009A74D8">
        <w:rPr>
          <w:b/>
        </w:rPr>
        <w:t>Nr postępowania</w:t>
      </w:r>
    </w:p>
    <w:p w14:paraId="0AF63492" w14:textId="18B2D753" w:rsidR="00C506CC" w:rsidRPr="009A74D8" w:rsidRDefault="00C506CC" w:rsidP="00C506CC">
      <w:pPr>
        <w:rPr>
          <w:b/>
        </w:rPr>
      </w:pPr>
      <w:r>
        <w:rPr>
          <w:b/>
        </w:rPr>
        <w:t>SA.271.1</w:t>
      </w:r>
      <w:r w:rsidR="00136C50">
        <w:rPr>
          <w:b/>
        </w:rPr>
        <w:t>6</w:t>
      </w:r>
      <w:r>
        <w:rPr>
          <w:b/>
        </w:rPr>
        <w:t>.2021</w:t>
      </w:r>
    </w:p>
    <w:p w14:paraId="224B86D4" w14:textId="77777777" w:rsidR="00C506CC" w:rsidRPr="00393676" w:rsidRDefault="00C506CC" w:rsidP="00C506CC">
      <w:pPr>
        <w:jc w:val="right"/>
        <w:rPr>
          <w:b/>
          <w:i/>
        </w:rPr>
      </w:pPr>
    </w:p>
    <w:p w14:paraId="468038EC" w14:textId="77777777" w:rsidR="00C506CC" w:rsidRPr="00393676" w:rsidRDefault="00C506CC" w:rsidP="00C506CC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14:paraId="4014A1A2" w14:textId="77777777" w:rsidR="00C506CC" w:rsidRPr="00393676" w:rsidRDefault="00C506CC" w:rsidP="00C506CC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14:paraId="72898CE7" w14:textId="77777777" w:rsidR="00C506CC" w:rsidRPr="00393676" w:rsidRDefault="00C506CC" w:rsidP="00C506CC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14:paraId="21EF7DF2" w14:textId="77777777" w:rsidR="00C506CC" w:rsidRPr="00393676" w:rsidRDefault="00C506CC" w:rsidP="00C506CC">
      <w:pPr>
        <w:rPr>
          <w:b/>
          <w:sz w:val="28"/>
          <w:szCs w:val="28"/>
        </w:rPr>
      </w:pPr>
    </w:p>
    <w:p w14:paraId="7BBF627C" w14:textId="77777777" w:rsidR="00C506CC" w:rsidRPr="00393676" w:rsidRDefault="00C506CC" w:rsidP="00C506CC">
      <w:pPr>
        <w:rPr>
          <w:b/>
          <w:sz w:val="28"/>
          <w:szCs w:val="28"/>
        </w:rPr>
      </w:pPr>
    </w:p>
    <w:p w14:paraId="78322A60" w14:textId="77777777" w:rsidR="00C506CC" w:rsidRPr="00393676" w:rsidRDefault="00C506CC" w:rsidP="00C506CC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14:paraId="3790A47B" w14:textId="77777777" w:rsidR="00C506CC" w:rsidRPr="0004701C" w:rsidRDefault="00C506CC" w:rsidP="00C506CC">
      <w:pPr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14:paraId="4302C30C" w14:textId="66E2684D" w:rsidR="00C506CC" w:rsidRDefault="00C506CC" w:rsidP="00C506CC">
      <w:pPr>
        <w:jc w:val="both"/>
      </w:pPr>
      <w:r w:rsidRPr="0004701C">
        <w:t>zobowiązuj</w:t>
      </w:r>
      <w:r>
        <w:t>ę</w:t>
      </w:r>
      <w:r w:rsidRPr="0004701C">
        <w:t xml:space="preserve"> się do oddania swoich zasobów przy wykonywaniu zamówienia pn. </w:t>
      </w:r>
      <w:r w:rsidR="00136C50" w:rsidRPr="00C37234">
        <w:rPr>
          <w:b/>
          <w:iCs/>
        </w:rPr>
        <w:t xml:space="preserve">„Dostawa paliwa drzewnego – </w:t>
      </w:r>
      <w:proofErr w:type="spellStart"/>
      <w:r w:rsidR="00136C50" w:rsidRPr="00C37234">
        <w:rPr>
          <w:b/>
          <w:iCs/>
        </w:rPr>
        <w:t>pelletu</w:t>
      </w:r>
      <w:proofErr w:type="spellEnd"/>
      <w:r w:rsidR="00136C50" w:rsidRPr="00C37234">
        <w:rPr>
          <w:b/>
          <w:iCs/>
        </w:rPr>
        <w:t xml:space="preserve"> do kotłowni Publicznej Szkoły Podstawowej w Rudzie Malenieckiej i innych budynków administrowanych przez Gminę Ruda Maleniecka</w:t>
      </w:r>
      <w:r w:rsidR="00136C50">
        <w:rPr>
          <w:b/>
          <w:iCs/>
        </w:rPr>
        <w:t>”</w:t>
      </w:r>
      <w:r w:rsidR="00136C50">
        <w:rPr>
          <w:b/>
          <w:bCs/>
          <w:i/>
          <w:iCs/>
          <w:color w:val="000000" w:themeColor="text1"/>
        </w:rPr>
        <w:t xml:space="preserve"> -                   </w:t>
      </w:r>
      <w:r>
        <w:t xml:space="preserve">do dyspozycji </w:t>
      </w:r>
      <w:r w:rsidRPr="0004701C">
        <w:t>Wykonawcy:</w:t>
      </w:r>
    </w:p>
    <w:p w14:paraId="5C017E52" w14:textId="77777777" w:rsidR="00C506CC" w:rsidRPr="0004701C" w:rsidRDefault="00C506CC" w:rsidP="00C506CC"/>
    <w:p w14:paraId="4057FD42" w14:textId="77777777" w:rsidR="00C506CC" w:rsidRPr="0004701C" w:rsidRDefault="00C506CC" w:rsidP="00C506CC">
      <w:r w:rsidRPr="0004701C">
        <w:t>…………………</w:t>
      </w:r>
      <w:r>
        <w:t>………………………………………………………………………………...</w:t>
      </w:r>
    </w:p>
    <w:p w14:paraId="0A9BB548" w14:textId="77777777" w:rsidR="00C506CC" w:rsidRPr="0004701C" w:rsidRDefault="00C506CC" w:rsidP="00C506CC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14:paraId="128638A4" w14:textId="77777777" w:rsidR="00C506CC" w:rsidRPr="0004701C" w:rsidRDefault="00C506CC" w:rsidP="00C506CC">
      <w:pPr>
        <w:spacing w:after="120"/>
      </w:pPr>
      <w:r w:rsidRPr="0004701C">
        <w:t>Oświadczam, iż:</w:t>
      </w:r>
    </w:p>
    <w:p w14:paraId="4237A8DF" w14:textId="77777777" w:rsidR="00C506CC" w:rsidRPr="0004701C" w:rsidRDefault="00C506CC" w:rsidP="00C506CC">
      <w:pPr>
        <w:spacing w:after="120"/>
      </w:pPr>
      <w:r w:rsidRPr="0004701C">
        <w:t xml:space="preserve">a) udostępniam Wykonawcy nasze zasoby w zakresie: </w:t>
      </w:r>
    </w:p>
    <w:p w14:paraId="6C563CD0" w14:textId="77777777" w:rsidR="00C506CC" w:rsidRPr="0004701C" w:rsidRDefault="00C506CC" w:rsidP="00C506CC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……………………………….…</w:t>
      </w:r>
    </w:p>
    <w:p w14:paraId="4367F48B" w14:textId="77777777" w:rsidR="00C506CC" w:rsidRPr="0004701C" w:rsidRDefault="00C506CC" w:rsidP="00C506CC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14:paraId="061D5171" w14:textId="77777777" w:rsidR="00C506CC" w:rsidRPr="0004701C" w:rsidRDefault="00C506CC" w:rsidP="00C506CC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14:paraId="2DCA0078" w14:textId="77777777" w:rsidR="00C506CC" w:rsidRPr="0004701C" w:rsidRDefault="00C506CC" w:rsidP="00C506CC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14:paraId="3980B9B6" w14:textId="77777777" w:rsidR="00C506CC" w:rsidRPr="0004701C" w:rsidRDefault="00C506CC" w:rsidP="00C506CC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………………………………………</w:t>
      </w:r>
    </w:p>
    <w:p w14:paraId="1A6144D9" w14:textId="77777777" w:rsidR="00C506CC" w:rsidRPr="0004701C" w:rsidRDefault="00C506CC" w:rsidP="00C506CC">
      <w:pPr>
        <w:jc w:val="both"/>
      </w:pPr>
      <w:r w:rsidRPr="0004701C">
        <w:t xml:space="preserve">d) będę realizował następujące </w:t>
      </w:r>
      <w:r>
        <w:t>czynności,</w:t>
      </w:r>
      <w:r w:rsidRPr="0004701C">
        <w:t xml:space="preserve"> d</w:t>
      </w:r>
      <w:r>
        <w:t>o</w:t>
      </w:r>
      <w:r w:rsidRPr="0004701C">
        <w:t xml:space="preserve"> realizacji których są wymagane wskazane zdolności:</w:t>
      </w:r>
    </w:p>
    <w:p w14:paraId="209B087C" w14:textId="77777777" w:rsidR="00C506CC" w:rsidRDefault="00C506CC" w:rsidP="00C506CC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……………………………………………………………………………….</w:t>
      </w:r>
    </w:p>
    <w:p w14:paraId="76A133BE" w14:textId="77777777" w:rsidR="00C506CC" w:rsidRDefault="00C506CC" w:rsidP="00C506CC">
      <w:pPr>
        <w:spacing w:line="360" w:lineRule="auto"/>
        <w:jc w:val="both"/>
      </w:pPr>
    </w:p>
    <w:p w14:paraId="214AF0CB" w14:textId="77777777" w:rsidR="00C506CC" w:rsidRDefault="00C506CC" w:rsidP="00C506CC">
      <w:pPr>
        <w:spacing w:line="360" w:lineRule="auto"/>
        <w:jc w:val="both"/>
      </w:pPr>
    </w:p>
    <w:p w14:paraId="53045D75" w14:textId="77777777" w:rsidR="00C506CC" w:rsidRPr="0004701C" w:rsidRDefault="00C506CC" w:rsidP="00C506CC">
      <w:pPr>
        <w:spacing w:line="360" w:lineRule="auto"/>
        <w:jc w:val="both"/>
      </w:pPr>
    </w:p>
    <w:p w14:paraId="25D7626D" w14:textId="5F80ED7E" w:rsidR="00F13FBB" w:rsidRPr="00915DAD" w:rsidRDefault="00C506CC" w:rsidP="00915DAD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F13FBB" w:rsidRPr="00915DAD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09765" w14:textId="77777777" w:rsidR="008347A7" w:rsidRDefault="008347A7" w:rsidP="005746DD">
      <w:r>
        <w:separator/>
      </w:r>
    </w:p>
  </w:endnote>
  <w:endnote w:type="continuationSeparator" w:id="0">
    <w:p w14:paraId="242EDC0C" w14:textId="77777777" w:rsidR="008347A7" w:rsidRDefault="008347A7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A785B" w14:textId="77777777" w:rsidR="008347A7" w:rsidRDefault="008347A7" w:rsidP="005746DD"/>
  </w:footnote>
  <w:footnote w:type="continuationSeparator" w:id="0">
    <w:p w14:paraId="6D551E3D" w14:textId="77777777" w:rsidR="008347A7" w:rsidRDefault="008347A7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04B71C1"/>
    <w:multiLevelType w:val="multilevel"/>
    <w:tmpl w:val="E20EEB8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AE934D3"/>
    <w:multiLevelType w:val="hybridMultilevel"/>
    <w:tmpl w:val="56906AB8"/>
    <w:lvl w:ilvl="0" w:tplc="880EFD4E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7F388D"/>
    <w:multiLevelType w:val="hybridMultilevel"/>
    <w:tmpl w:val="B1E0738E"/>
    <w:lvl w:ilvl="0" w:tplc="B9465C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5A3DA4"/>
    <w:multiLevelType w:val="hybridMultilevel"/>
    <w:tmpl w:val="BC0CBAE4"/>
    <w:lvl w:ilvl="0" w:tplc="D00CFE8A">
      <w:start w:val="10"/>
      <w:numFmt w:val="bullet"/>
      <w:lvlText w:val="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7C7C17"/>
    <w:multiLevelType w:val="hybridMultilevel"/>
    <w:tmpl w:val="4BC2D706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7B2D48"/>
    <w:multiLevelType w:val="hybridMultilevel"/>
    <w:tmpl w:val="C3369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C1D48B3"/>
    <w:multiLevelType w:val="hybridMultilevel"/>
    <w:tmpl w:val="88E05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DF34BE"/>
    <w:multiLevelType w:val="hybridMultilevel"/>
    <w:tmpl w:val="92D8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34357"/>
    <w:multiLevelType w:val="hybridMultilevel"/>
    <w:tmpl w:val="EC96F6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10A33"/>
    <w:multiLevelType w:val="multilevel"/>
    <w:tmpl w:val="3B6CFD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23" w15:restartNumberingAfterBreak="0">
    <w:nsid w:val="492E358D"/>
    <w:multiLevelType w:val="hybridMultilevel"/>
    <w:tmpl w:val="2DA46A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E025D8"/>
    <w:multiLevelType w:val="hybridMultilevel"/>
    <w:tmpl w:val="A27E69F4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3C574D"/>
    <w:multiLevelType w:val="hybridMultilevel"/>
    <w:tmpl w:val="B1BCF97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415FD"/>
    <w:multiLevelType w:val="hybridMultilevel"/>
    <w:tmpl w:val="6F28AC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0335FB"/>
    <w:multiLevelType w:val="hybridMultilevel"/>
    <w:tmpl w:val="43BC17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054A9"/>
    <w:multiLevelType w:val="hybridMultilevel"/>
    <w:tmpl w:val="AE2A19B2"/>
    <w:lvl w:ilvl="0" w:tplc="08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172267"/>
    <w:multiLevelType w:val="multilevel"/>
    <w:tmpl w:val="E8CEE274"/>
    <w:lvl w:ilvl="0">
      <w:start w:val="60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numFmt w:val="decimalZero"/>
      <w:lvlText w:val="%1.%2.%3"/>
      <w:lvlJc w:val="left"/>
      <w:pPr>
        <w:ind w:left="1335" w:hanging="1335"/>
      </w:pPr>
      <w:rPr>
        <w:rFonts w:hint="default"/>
      </w:rPr>
    </w:lvl>
    <w:lvl w:ilvl="3">
      <w:numFmt w:val="decimalZero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-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-%5.%6"/>
      <w:lvlJc w:val="left"/>
      <w:pPr>
        <w:ind w:left="1335" w:hanging="133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7EC769E"/>
    <w:multiLevelType w:val="hybridMultilevel"/>
    <w:tmpl w:val="8474EE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6378E4"/>
    <w:multiLevelType w:val="hybridMultilevel"/>
    <w:tmpl w:val="17AECB42"/>
    <w:lvl w:ilvl="0" w:tplc="C5E0D00C">
      <w:start w:val="8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4"/>
  </w:num>
  <w:num w:numId="4">
    <w:abstractNumId w:val="29"/>
  </w:num>
  <w:num w:numId="5">
    <w:abstractNumId w:val="21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</w:num>
  <w:num w:numId="9">
    <w:abstractNumId w:val="25"/>
  </w:num>
  <w:num w:numId="10">
    <w:abstractNumId w:val="35"/>
  </w:num>
  <w:num w:numId="11">
    <w:abstractNumId w:val="16"/>
  </w:num>
  <w:num w:numId="12">
    <w:abstractNumId w:val="30"/>
  </w:num>
  <w:num w:numId="13">
    <w:abstractNumId w:val="18"/>
  </w:num>
  <w:num w:numId="14">
    <w:abstractNumId w:val="31"/>
  </w:num>
  <w:num w:numId="15">
    <w:abstractNumId w:val="11"/>
  </w:num>
  <w:num w:numId="16">
    <w:abstractNumId w:val="17"/>
  </w:num>
  <w:num w:numId="1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  <w:num w:numId="19">
    <w:abstractNumId w:val="19"/>
  </w:num>
  <w:num w:numId="20">
    <w:abstractNumId w:val="33"/>
  </w:num>
  <w:num w:numId="21">
    <w:abstractNumId w:val="34"/>
  </w:num>
  <w:num w:numId="22">
    <w:abstractNumId w:val="12"/>
  </w:num>
  <w:num w:numId="23">
    <w:abstractNumId w:val="0"/>
  </w:num>
  <w:num w:numId="24">
    <w:abstractNumId w:val="9"/>
  </w:num>
  <w:num w:numId="25">
    <w:abstractNumId w:val="36"/>
  </w:num>
  <w:num w:numId="26">
    <w:abstractNumId w:val="6"/>
  </w:num>
  <w:num w:numId="27">
    <w:abstractNumId w:val="22"/>
  </w:num>
  <w:num w:numId="28">
    <w:abstractNumId w:val="27"/>
  </w:num>
  <w:num w:numId="29">
    <w:abstractNumId w:val="20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8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15"/>
  </w:num>
  <w:num w:numId="36">
    <w:abstractNumId w:val="10"/>
  </w:num>
  <w:num w:numId="37">
    <w:abstractNumId w:val="8"/>
  </w:num>
  <w:num w:numId="38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4376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557C9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C575D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0F64C6"/>
    <w:rsid w:val="001000B4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34451"/>
    <w:rsid w:val="00136C50"/>
    <w:rsid w:val="001412DD"/>
    <w:rsid w:val="00141CCD"/>
    <w:rsid w:val="0015084E"/>
    <w:rsid w:val="00150D8C"/>
    <w:rsid w:val="001519DD"/>
    <w:rsid w:val="0015736B"/>
    <w:rsid w:val="001577E3"/>
    <w:rsid w:val="0016031C"/>
    <w:rsid w:val="0016268A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95C2B"/>
    <w:rsid w:val="001A4E64"/>
    <w:rsid w:val="001A54A1"/>
    <w:rsid w:val="001A558F"/>
    <w:rsid w:val="001B5D90"/>
    <w:rsid w:val="001B6C69"/>
    <w:rsid w:val="001C0302"/>
    <w:rsid w:val="001C0A9B"/>
    <w:rsid w:val="001C22A9"/>
    <w:rsid w:val="001C387B"/>
    <w:rsid w:val="001C5A33"/>
    <w:rsid w:val="001D597F"/>
    <w:rsid w:val="001E5C63"/>
    <w:rsid w:val="001F1238"/>
    <w:rsid w:val="001F1AAB"/>
    <w:rsid w:val="001F54A8"/>
    <w:rsid w:val="001F68AF"/>
    <w:rsid w:val="002003D5"/>
    <w:rsid w:val="00201DEE"/>
    <w:rsid w:val="00204F40"/>
    <w:rsid w:val="0020547C"/>
    <w:rsid w:val="00206782"/>
    <w:rsid w:val="00206FC1"/>
    <w:rsid w:val="002110C8"/>
    <w:rsid w:val="00215F6B"/>
    <w:rsid w:val="00232D7A"/>
    <w:rsid w:val="00233BBB"/>
    <w:rsid w:val="00252829"/>
    <w:rsid w:val="00253990"/>
    <w:rsid w:val="00257840"/>
    <w:rsid w:val="00261E81"/>
    <w:rsid w:val="002646F5"/>
    <w:rsid w:val="00265155"/>
    <w:rsid w:val="002701C4"/>
    <w:rsid w:val="002749C2"/>
    <w:rsid w:val="00276283"/>
    <w:rsid w:val="002807A2"/>
    <w:rsid w:val="002813ED"/>
    <w:rsid w:val="0028515A"/>
    <w:rsid w:val="0028533B"/>
    <w:rsid w:val="00285E5E"/>
    <w:rsid w:val="00291C31"/>
    <w:rsid w:val="00292E4B"/>
    <w:rsid w:val="00294191"/>
    <w:rsid w:val="00297C0D"/>
    <w:rsid w:val="002A13FE"/>
    <w:rsid w:val="002A26DD"/>
    <w:rsid w:val="002B155D"/>
    <w:rsid w:val="002B15A5"/>
    <w:rsid w:val="002B2194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36BD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76E71"/>
    <w:rsid w:val="0038466E"/>
    <w:rsid w:val="003847F6"/>
    <w:rsid w:val="00393F6F"/>
    <w:rsid w:val="003A5B3F"/>
    <w:rsid w:val="003A5D9F"/>
    <w:rsid w:val="003C29DA"/>
    <w:rsid w:val="003C2FC0"/>
    <w:rsid w:val="003C3925"/>
    <w:rsid w:val="003C4711"/>
    <w:rsid w:val="003D0375"/>
    <w:rsid w:val="003D048E"/>
    <w:rsid w:val="003D148F"/>
    <w:rsid w:val="003D5234"/>
    <w:rsid w:val="003D56E5"/>
    <w:rsid w:val="003D5F84"/>
    <w:rsid w:val="003D71B8"/>
    <w:rsid w:val="003E0CF6"/>
    <w:rsid w:val="003E4F10"/>
    <w:rsid w:val="003F1003"/>
    <w:rsid w:val="003F72E7"/>
    <w:rsid w:val="004001C3"/>
    <w:rsid w:val="004045DC"/>
    <w:rsid w:val="0040492D"/>
    <w:rsid w:val="0040557F"/>
    <w:rsid w:val="00406A8B"/>
    <w:rsid w:val="00407536"/>
    <w:rsid w:val="0041366E"/>
    <w:rsid w:val="0041629F"/>
    <w:rsid w:val="00420180"/>
    <w:rsid w:val="00420A90"/>
    <w:rsid w:val="00421CA7"/>
    <w:rsid w:val="004270B4"/>
    <w:rsid w:val="00431724"/>
    <w:rsid w:val="00432C08"/>
    <w:rsid w:val="00436479"/>
    <w:rsid w:val="00443DE0"/>
    <w:rsid w:val="00444C4C"/>
    <w:rsid w:val="00462D3E"/>
    <w:rsid w:val="00463CAE"/>
    <w:rsid w:val="0046484B"/>
    <w:rsid w:val="00470726"/>
    <w:rsid w:val="00470CE7"/>
    <w:rsid w:val="004711EE"/>
    <w:rsid w:val="00475BCB"/>
    <w:rsid w:val="004767D7"/>
    <w:rsid w:val="00477910"/>
    <w:rsid w:val="004831FF"/>
    <w:rsid w:val="0048638F"/>
    <w:rsid w:val="00487817"/>
    <w:rsid w:val="0049265F"/>
    <w:rsid w:val="00493450"/>
    <w:rsid w:val="00493AB0"/>
    <w:rsid w:val="0049676E"/>
    <w:rsid w:val="00497A3C"/>
    <w:rsid w:val="004A449C"/>
    <w:rsid w:val="004A7342"/>
    <w:rsid w:val="004B1326"/>
    <w:rsid w:val="004B68AA"/>
    <w:rsid w:val="004C14A8"/>
    <w:rsid w:val="004C2350"/>
    <w:rsid w:val="004C6715"/>
    <w:rsid w:val="004C73CD"/>
    <w:rsid w:val="004D0698"/>
    <w:rsid w:val="004D1AEC"/>
    <w:rsid w:val="004D2A5A"/>
    <w:rsid w:val="004D5EC3"/>
    <w:rsid w:val="004E24B9"/>
    <w:rsid w:val="004E2FC5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158E4"/>
    <w:rsid w:val="00521380"/>
    <w:rsid w:val="005218A9"/>
    <w:rsid w:val="00521E38"/>
    <w:rsid w:val="00522D29"/>
    <w:rsid w:val="0052642F"/>
    <w:rsid w:val="0053303D"/>
    <w:rsid w:val="00533A6A"/>
    <w:rsid w:val="00536CB5"/>
    <w:rsid w:val="00537C0F"/>
    <w:rsid w:val="00541DF9"/>
    <w:rsid w:val="00544FBD"/>
    <w:rsid w:val="005450FA"/>
    <w:rsid w:val="0054695B"/>
    <w:rsid w:val="00546C3A"/>
    <w:rsid w:val="005517D7"/>
    <w:rsid w:val="00552205"/>
    <w:rsid w:val="00554C5B"/>
    <w:rsid w:val="00562660"/>
    <w:rsid w:val="005631C8"/>
    <w:rsid w:val="0056427E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36A"/>
    <w:rsid w:val="00582D26"/>
    <w:rsid w:val="00584994"/>
    <w:rsid w:val="00584D17"/>
    <w:rsid w:val="005855AA"/>
    <w:rsid w:val="00585A0C"/>
    <w:rsid w:val="00595E06"/>
    <w:rsid w:val="00597AF0"/>
    <w:rsid w:val="005A689F"/>
    <w:rsid w:val="005A7FE0"/>
    <w:rsid w:val="005B3753"/>
    <w:rsid w:val="005B3A73"/>
    <w:rsid w:val="005B3E68"/>
    <w:rsid w:val="005C1EC9"/>
    <w:rsid w:val="005C5640"/>
    <w:rsid w:val="005C64D0"/>
    <w:rsid w:val="005D20ED"/>
    <w:rsid w:val="005D6DB4"/>
    <w:rsid w:val="005E0930"/>
    <w:rsid w:val="005E0CFD"/>
    <w:rsid w:val="005E4986"/>
    <w:rsid w:val="005E7466"/>
    <w:rsid w:val="005E7979"/>
    <w:rsid w:val="005F52EE"/>
    <w:rsid w:val="005F748C"/>
    <w:rsid w:val="005F776D"/>
    <w:rsid w:val="005F79D3"/>
    <w:rsid w:val="00601862"/>
    <w:rsid w:val="006018A9"/>
    <w:rsid w:val="00601ABD"/>
    <w:rsid w:val="006034DD"/>
    <w:rsid w:val="00605AE9"/>
    <w:rsid w:val="00607B98"/>
    <w:rsid w:val="00607DD5"/>
    <w:rsid w:val="00610EA8"/>
    <w:rsid w:val="00617C9E"/>
    <w:rsid w:val="00622869"/>
    <w:rsid w:val="006236D2"/>
    <w:rsid w:val="0062467C"/>
    <w:rsid w:val="00625E6D"/>
    <w:rsid w:val="00625F09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271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1E21"/>
    <w:rsid w:val="006D2F21"/>
    <w:rsid w:val="006D490A"/>
    <w:rsid w:val="006D78A9"/>
    <w:rsid w:val="006E0EE3"/>
    <w:rsid w:val="006E4712"/>
    <w:rsid w:val="006E5A5E"/>
    <w:rsid w:val="006F0E46"/>
    <w:rsid w:val="006F26ED"/>
    <w:rsid w:val="006F2C56"/>
    <w:rsid w:val="006F400A"/>
    <w:rsid w:val="006F6D2F"/>
    <w:rsid w:val="006F75CC"/>
    <w:rsid w:val="00701C25"/>
    <w:rsid w:val="00702B0F"/>
    <w:rsid w:val="00704D69"/>
    <w:rsid w:val="007063E6"/>
    <w:rsid w:val="007160A0"/>
    <w:rsid w:val="0071622E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1766"/>
    <w:rsid w:val="00772C6D"/>
    <w:rsid w:val="00776CFC"/>
    <w:rsid w:val="00783688"/>
    <w:rsid w:val="00783E6D"/>
    <w:rsid w:val="00790986"/>
    <w:rsid w:val="00790DAE"/>
    <w:rsid w:val="0079212A"/>
    <w:rsid w:val="00794BBC"/>
    <w:rsid w:val="00796784"/>
    <w:rsid w:val="007A2372"/>
    <w:rsid w:val="007A3BD0"/>
    <w:rsid w:val="007A485F"/>
    <w:rsid w:val="007A5B93"/>
    <w:rsid w:val="007B1254"/>
    <w:rsid w:val="007B416C"/>
    <w:rsid w:val="007C1467"/>
    <w:rsid w:val="007C36BC"/>
    <w:rsid w:val="007D2835"/>
    <w:rsid w:val="007D5340"/>
    <w:rsid w:val="007E4E53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2E34"/>
    <w:rsid w:val="00813FD2"/>
    <w:rsid w:val="008159C3"/>
    <w:rsid w:val="00824082"/>
    <w:rsid w:val="00824690"/>
    <w:rsid w:val="008258FB"/>
    <w:rsid w:val="00833149"/>
    <w:rsid w:val="00834768"/>
    <w:rsid w:val="008347A7"/>
    <w:rsid w:val="00835F79"/>
    <w:rsid w:val="008421D8"/>
    <w:rsid w:val="008422B7"/>
    <w:rsid w:val="008438E5"/>
    <w:rsid w:val="00847170"/>
    <w:rsid w:val="00847E13"/>
    <w:rsid w:val="00850170"/>
    <w:rsid w:val="008508E9"/>
    <w:rsid w:val="008531EE"/>
    <w:rsid w:val="008539DE"/>
    <w:rsid w:val="00856191"/>
    <w:rsid w:val="00860C90"/>
    <w:rsid w:val="0086381A"/>
    <w:rsid w:val="00871CF8"/>
    <w:rsid w:val="0088435A"/>
    <w:rsid w:val="00892DF9"/>
    <w:rsid w:val="00893E0B"/>
    <w:rsid w:val="00895997"/>
    <w:rsid w:val="008A12F1"/>
    <w:rsid w:val="008A6A77"/>
    <w:rsid w:val="008A75FF"/>
    <w:rsid w:val="008B4DE4"/>
    <w:rsid w:val="008C3D0F"/>
    <w:rsid w:val="008C4352"/>
    <w:rsid w:val="008C43F6"/>
    <w:rsid w:val="008D156E"/>
    <w:rsid w:val="008D2E8D"/>
    <w:rsid w:val="008D4A58"/>
    <w:rsid w:val="008D692C"/>
    <w:rsid w:val="008D7B5B"/>
    <w:rsid w:val="008D7CF0"/>
    <w:rsid w:val="008E2A8C"/>
    <w:rsid w:val="008E665E"/>
    <w:rsid w:val="008F6953"/>
    <w:rsid w:val="00901A3F"/>
    <w:rsid w:val="0090207D"/>
    <w:rsid w:val="0090343F"/>
    <w:rsid w:val="00904E6B"/>
    <w:rsid w:val="009111F6"/>
    <w:rsid w:val="00911A16"/>
    <w:rsid w:val="0091302A"/>
    <w:rsid w:val="00913D21"/>
    <w:rsid w:val="00914A59"/>
    <w:rsid w:val="00915DAD"/>
    <w:rsid w:val="009178E2"/>
    <w:rsid w:val="00917B07"/>
    <w:rsid w:val="00924797"/>
    <w:rsid w:val="009334F9"/>
    <w:rsid w:val="00935C40"/>
    <w:rsid w:val="00935FF6"/>
    <w:rsid w:val="00942D3B"/>
    <w:rsid w:val="00943E22"/>
    <w:rsid w:val="009442F8"/>
    <w:rsid w:val="00945C6E"/>
    <w:rsid w:val="00950CF0"/>
    <w:rsid w:val="00951F19"/>
    <w:rsid w:val="009540C0"/>
    <w:rsid w:val="00961B74"/>
    <w:rsid w:val="0096248C"/>
    <w:rsid w:val="009637C0"/>
    <w:rsid w:val="00963A8F"/>
    <w:rsid w:val="0096578A"/>
    <w:rsid w:val="0097284F"/>
    <w:rsid w:val="00972C81"/>
    <w:rsid w:val="00972F60"/>
    <w:rsid w:val="00973A1C"/>
    <w:rsid w:val="00974326"/>
    <w:rsid w:val="00982A4E"/>
    <w:rsid w:val="00982B78"/>
    <w:rsid w:val="00983167"/>
    <w:rsid w:val="00987EE3"/>
    <w:rsid w:val="009926DB"/>
    <w:rsid w:val="00993AB7"/>
    <w:rsid w:val="009941A4"/>
    <w:rsid w:val="0099485B"/>
    <w:rsid w:val="00996ADC"/>
    <w:rsid w:val="0099797B"/>
    <w:rsid w:val="009A0017"/>
    <w:rsid w:val="009A3E8D"/>
    <w:rsid w:val="009A48A9"/>
    <w:rsid w:val="009A6049"/>
    <w:rsid w:val="009A64FD"/>
    <w:rsid w:val="009A74D8"/>
    <w:rsid w:val="009B01BB"/>
    <w:rsid w:val="009B2AE3"/>
    <w:rsid w:val="009B7A13"/>
    <w:rsid w:val="009C11EF"/>
    <w:rsid w:val="009C30A9"/>
    <w:rsid w:val="009C3A25"/>
    <w:rsid w:val="009C67B2"/>
    <w:rsid w:val="009C6FB6"/>
    <w:rsid w:val="009D3F8E"/>
    <w:rsid w:val="009E3545"/>
    <w:rsid w:val="009E6F70"/>
    <w:rsid w:val="009F0E8A"/>
    <w:rsid w:val="009F2E36"/>
    <w:rsid w:val="009F59F0"/>
    <w:rsid w:val="00A01414"/>
    <w:rsid w:val="00A023BB"/>
    <w:rsid w:val="00A02F39"/>
    <w:rsid w:val="00A032F2"/>
    <w:rsid w:val="00A10E48"/>
    <w:rsid w:val="00A13D22"/>
    <w:rsid w:val="00A16A1C"/>
    <w:rsid w:val="00A17971"/>
    <w:rsid w:val="00A20099"/>
    <w:rsid w:val="00A20425"/>
    <w:rsid w:val="00A302F6"/>
    <w:rsid w:val="00A334BC"/>
    <w:rsid w:val="00A33994"/>
    <w:rsid w:val="00A34110"/>
    <w:rsid w:val="00A34149"/>
    <w:rsid w:val="00A35675"/>
    <w:rsid w:val="00A4398B"/>
    <w:rsid w:val="00A46376"/>
    <w:rsid w:val="00A46A74"/>
    <w:rsid w:val="00A47FC6"/>
    <w:rsid w:val="00A535C4"/>
    <w:rsid w:val="00A53FBA"/>
    <w:rsid w:val="00A558F7"/>
    <w:rsid w:val="00A56666"/>
    <w:rsid w:val="00A574AB"/>
    <w:rsid w:val="00A60068"/>
    <w:rsid w:val="00A62AD9"/>
    <w:rsid w:val="00A64C51"/>
    <w:rsid w:val="00A81968"/>
    <w:rsid w:val="00A82252"/>
    <w:rsid w:val="00A856B0"/>
    <w:rsid w:val="00A86340"/>
    <w:rsid w:val="00AA2C6F"/>
    <w:rsid w:val="00AA47B3"/>
    <w:rsid w:val="00AA6463"/>
    <w:rsid w:val="00AA75A3"/>
    <w:rsid w:val="00AB107D"/>
    <w:rsid w:val="00AC0C60"/>
    <w:rsid w:val="00AC1FD0"/>
    <w:rsid w:val="00AC2210"/>
    <w:rsid w:val="00AC737E"/>
    <w:rsid w:val="00AC744E"/>
    <w:rsid w:val="00AC75A3"/>
    <w:rsid w:val="00AD1EA1"/>
    <w:rsid w:val="00AD705C"/>
    <w:rsid w:val="00AD7FD0"/>
    <w:rsid w:val="00AE3A58"/>
    <w:rsid w:val="00AE63EB"/>
    <w:rsid w:val="00AE70FC"/>
    <w:rsid w:val="00AE77A7"/>
    <w:rsid w:val="00AF4621"/>
    <w:rsid w:val="00AF6220"/>
    <w:rsid w:val="00B01732"/>
    <w:rsid w:val="00B043FE"/>
    <w:rsid w:val="00B0516A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2E54"/>
    <w:rsid w:val="00BA3641"/>
    <w:rsid w:val="00BA68C0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52D9"/>
    <w:rsid w:val="00BD6546"/>
    <w:rsid w:val="00BD75E4"/>
    <w:rsid w:val="00BE177C"/>
    <w:rsid w:val="00BE5A3A"/>
    <w:rsid w:val="00BF1E26"/>
    <w:rsid w:val="00BF6303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234"/>
    <w:rsid w:val="00C3752A"/>
    <w:rsid w:val="00C377E9"/>
    <w:rsid w:val="00C506CC"/>
    <w:rsid w:val="00C52B84"/>
    <w:rsid w:val="00C54336"/>
    <w:rsid w:val="00C544A9"/>
    <w:rsid w:val="00C5663B"/>
    <w:rsid w:val="00C5699A"/>
    <w:rsid w:val="00C61709"/>
    <w:rsid w:val="00C62D29"/>
    <w:rsid w:val="00C6596A"/>
    <w:rsid w:val="00C661D6"/>
    <w:rsid w:val="00C72277"/>
    <w:rsid w:val="00C736CF"/>
    <w:rsid w:val="00C765A8"/>
    <w:rsid w:val="00C8067D"/>
    <w:rsid w:val="00C83C65"/>
    <w:rsid w:val="00C87F4F"/>
    <w:rsid w:val="00C90C73"/>
    <w:rsid w:val="00C92D95"/>
    <w:rsid w:val="00C95F88"/>
    <w:rsid w:val="00C97630"/>
    <w:rsid w:val="00C97DDE"/>
    <w:rsid w:val="00CA525C"/>
    <w:rsid w:val="00CB23AA"/>
    <w:rsid w:val="00CB35A0"/>
    <w:rsid w:val="00CB4B3C"/>
    <w:rsid w:val="00CB4D28"/>
    <w:rsid w:val="00CC32CD"/>
    <w:rsid w:val="00CC4230"/>
    <w:rsid w:val="00CC43E3"/>
    <w:rsid w:val="00CC5FB5"/>
    <w:rsid w:val="00CC675E"/>
    <w:rsid w:val="00CE05BF"/>
    <w:rsid w:val="00CE0ACA"/>
    <w:rsid w:val="00CE6CD7"/>
    <w:rsid w:val="00CE6DFF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2FD0"/>
    <w:rsid w:val="00D24952"/>
    <w:rsid w:val="00D25A90"/>
    <w:rsid w:val="00D25F9C"/>
    <w:rsid w:val="00D3038F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5A44"/>
    <w:rsid w:val="00D76BA5"/>
    <w:rsid w:val="00D804CE"/>
    <w:rsid w:val="00D807E9"/>
    <w:rsid w:val="00D85C1A"/>
    <w:rsid w:val="00D8691E"/>
    <w:rsid w:val="00D9365E"/>
    <w:rsid w:val="00DA0D7A"/>
    <w:rsid w:val="00DA2DD6"/>
    <w:rsid w:val="00DA402F"/>
    <w:rsid w:val="00DB1076"/>
    <w:rsid w:val="00DB2D46"/>
    <w:rsid w:val="00DB3837"/>
    <w:rsid w:val="00DB4F7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337"/>
    <w:rsid w:val="00DF1CE4"/>
    <w:rsid w:val="00DF63AA"/>
    <w:rsid w:val="00E002AB"/>
    <w:rsid w:val="00E00832"/>
    <w:rsid w:val="00E01050"/>
    <w:rsid w:val="00E02E77"/>
    <w:rsid w:val="00E039D4"/>
    <w:rsid w:val="00E07BF3"/>
    <w:rsid w:val="00E12FAA"/>
    <w:rsid w:val="00E20198"/>
    <w:rsid w:val="00E26F77"/>
    <w:rsid w:val="00E30204"/>
    <w:rsid w:val="00E35D9A"/>
    <w:rsid w:val="00E430AB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33B4"/>
    <w:rsid w:val="00E733C7"/>
    <w:rsid w:val="00E7494C"/>
    <w:rsid w:val="00E74B4C"/>
    <w:rsid w:val="00E75395"/>
    <w:rsid w:val="00E80440"/>
    <w:rsid w:val="00E8060F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3398"/>
    <w:rsid w:val="00EB4FA8"/>
    <w:rsid w:val="00EC0623"/>
    <w:rsid w:val="00EC4496"/>
    <w:rsid w:val="00EC4D17"/>
    <w:rsid w:val="00EC5D76"/>
    <w:rsid w:val="00ED1C67"/>
    <w:rsid w:val="00ED3CBB"/>
    <w:rsid w:val="00ED5748"/>
    <w:rsid w:val="00ED7837"/>
    <w:rsid w:val="00EE1CAF"/>
    <w:rsid w:val="00EE3141"/>
    <w:rsid w:val="00EE42F1"/>
    <w:rsid w:val="00EE7020"/>
    <w:rsid w:val="00EF5A00"/>
    <w:rsid w:val="00EF6AB5"/>
    <w:rsid w:val="00EF6DBF"/>
    <w:rsid w:val="00F02494"/>
    <w:rsid w:val="00F032DA"/>
    <w:rsid w:val="00F04E38"/>
    <w:rsid w:val="00F13FBB"/>
    <w:rsid w:val="00F203ED"/>
    <w:rsid w:val="00F23C8D"/>
    <w:rsid w:val="00F23EBF"/>
    <w:rsid w:val="00F26768"/>
    <w:rsid w:val="00F271BF"/>
    <w:rsid w:val="00F306EE"/>
    <w:rsid w:val="00F32201"/>
    <w:rsid w:val="00F32D41"/>
    <w:rsid w:val="00F349D8"/>
    <w:rsid w:val="00F3505A"/>
    <w:rsid w:val="00F443F0"/>
    <w:rsid w:val="00F44404"/>
    <w:rsid w:val="00F5287A"/>
    <w:rsid w:val="00F54FCE"/>
    <w:rsid w:val="00F5643B"/>
    <w:rsid w:val="00F606CC"/>
    <w:rsid w:val="00F61879"/>
    <w:rsid w:val="00F630D8"/>
    <w:rsid w:val="00F67C02"/>
    <w:rsid w:val="00F70402"/>
    <w:rsid w:val="00F724B7"/>
    <w:rsid w:val="00F72C06"/>
    <w:rsid w:val="00F801DC"/>
    <w:rsid w:val="00F80E08"/>
    <w:rsid w:val="00F84400"/>
    <w:rsid w:val="00F90164"/>
    <w:rsid w:val="00FA5433"/>
    <w:rsid w:val="00FC03B5"/>
    <w:rsid w:val="00FC09CA"/>
    <w:rsid w:val="00FC1C66"/>
    <w:rsid w:val="00FC2C05"/>
    <w:rsid w:val="00FC5780"/>
    <w:rsid w:val="00FC618D"/>
    <w:rsid w:val="00FD0535"/>
    <w:rsid w:val="00FD32C4"/>
    <w:rsid w:val="00FE5DB5"/>
    <w:rsid w:val="00FF2481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link w:val="BezodstpwZnak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BA2E5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C0623"/>
    <w:rPr>
      <w:color w:val="605E5C"/>
      <w:shd w:val="clear" w:color="auto" w:fill="E1DFDD"/>
    </w:rPr>
  </w:style>
  <w:style w:type="character" w:customStyle="1" w:styleId="BezodstpwZnak">
    <w:name w:val="Bez odstępów Znak"/>
    <w:link w:val="Bezodstpw"/>
    <w:uiPriority w:val="1"/>
    <w:rsid w:val="00F13FBB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1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2021-12-14T09:32:00Z</cp:lastPrinted>
  <dcterms:created xsi:type="dcterms:W3CDTF">2021-12-14T12:23:00Z</dcterms:created>
  <dcterms:modified xsi:type="dcterms:W3CDTF">2021-12-14T12:24:00Z</dcterms:modified>
</cp:coreProperties>
</file>