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6267A" w14:textId="437896C0" w:rsidR="007E4E53" w:rsidRPr="001C5A33" w:rsidRDefault="00AA47B3" w:rsidP="001C5A33">
      <w:pPr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1C5A33">
        <w:rPr>
          <w:b/>
          <w:i/>
        </w:rPr>
        <w:t>5</w:t>
      </w:r>
      <w:r>
        <w:rPr>
          <w:b/>
          <w:i/>
        </w:rPr>
        <w:t xml:space="preserve"> do SWZ</w:t>
      </w:r>
    </w:p>
    <w:p w14:paraId="3DDAFDB4" w14:textId="72D23EE6" w:rsidR="00B62A16" w:rsidRPr="007E4E53" w:rsidRDefault="00BB2BF3" w:rsidP="001C5A33">
      <w:pPr>
        <w:jc w:val="right"/>
        <w:rPr>
          <w:b/>
          <w:i/>
        </w:rPr>
      </w:pPr>
      <w:r>
        <w:rPr>
          <w:b/>
          <w:i/>
        </w:rPr>
        <w:t>Projekt umowy</w:t>
      </w:r>
    </w:p>
    <w:p w14:paraId="178F4575" w14:textId="77777777" w:rsidR="00B62A16" w:rsidRPr="00F13FBB" w:rsidRDefault="00B62A16" w:rsidP="00B62A16">
      <w:pPr>
        <w:spacing w:after="360" w:line="276" w:lineRule="auto"/>
        <w:jc w:val="center"/>
        <w:rPr>
          <w:b/>
          <w:sz w:val="32"/>
          <w:szCs w:val="32"/>
        </w:rPr>
      </w:pPr>
      <w:r w:rsidRPr="00F13FBB">
        <w:rPr>
          <w:b/>
          <w:sz w:val="32"/>
          <w:szCs w:val="32"/>
        </w:rPr>
        <w:t>Umowa Nr …………</w:t>
      </w:r>
    </w:p>
    <w:p w14:paraId="50FC4674" w14:textId="17DAB537" w:rsidR="00B62A16" w:rsidRPr="00F13FBB" w:rsidRDefault="00B62A16" w:rsidP="00B62A16">
      <w:pPr>
        <w:jc w:val="both"/>
      </w:pPr>
      <w:r w:rsidRPr="00F13FBB">
        <w:t>zawarta w dniu …………..</w:t>
      </w:r>
      <w:r w:rsidRPr="00F13FBB">
        <w:rPr>
          <w:b/>
        </w:rPr>
        <w:t xml:space="preserve">r. </w:t>
      </w:r>
      <w:r w:rsidRPr="00F13FBB">
        <w:t xml:space="preserve"> w Rudzie Malenieckiej  pomiędzy:   </w:t>
      </w:r>
    </w:p>
    <w:p w14:paraId="7927C34D" w14:textId="77777777" w:rsidR="00B62A16" w:rsidRPr="00F13FBB" w:rsidRDefault="00B62A16" w:rsidP="00B62A16">
      <w:pPr>
        <w:jc w:val="both"/>
        <w:rPr>
          <w:rFonts w:ascii="Tahoma" w:hAnsi="Tahoma" w:cs="Tahoma"/>
        </w:rPr>
      </w:pPr>
      <w:r w:rsidRPr="00F13FBB">
        <w:rPr>
          <w:b/>
        </w:rPr>
        <w:t>Gminą Ruda Maleniecka, 26-242 Ruda Maleniecka 99A,</w:t>
      </w:r>
      <w:r w:rsidRPr="00F13FBB">
        <w:rPr>
          <w:rFonts w:ascii="Tahoma" w:hAnsi="Tahoma" w:cs="Tahoma"/>
        </w:rPr>
        <w:t xml:space="preserve"> </w:t>
      </w:r>
    </w:p>
    <w:p w14:paraId="057C6826" w14:textId="77777777" w:rsidR="00B62A16" w:rsidRPr="00F13FBB" w:rsidRDefault="00B62A16" w:rsidP="00B62A16">
      <w:pPr>
        <w:jc w:val="both"/>
      </w:pPr>
      <w:r w:rsidRPr="00F13FBB">
        <w:t xml:space="preserve">posiadającą numer </w:t>
      </w:r>
      <w:r w:rsidRPr="00F13FBB">
        <w:rPr>
          <w:b/>
        </w:rPr>
        <w:t>NIP</w:t>
      </w:r>
      <w:r w:rsidRPr="00F13FBB">
        <w:t xml:space="preserve"> </w:t>
      </w:r>
      <w:r w:rsidRPr="00F13FBB">
        <w:rPr>
          <w:b/>
        </w:rPr>
        <w:t>658-187-20-92</w:t>
      </w:r>
      <w:r w:rsidRPr="00F13FBB">
        <w:t xml:space="preserve">  i  numer </w:t>
      </w:r>
      <w:r w:rsidRPr="00F13FBB">
        <w:rPr>
          <w:b/>
        </w:rPr>
        <w:t>Regon</w:t>
      </w:r>
      <w:r w:rsidRPr="00F13FBB">
        <w:t xml:space="preserve">  </w:t>
      </w:r>
      <w:r w:rsidRPr="00F13FBB">
        <w:rPr>
          <w:b/>
        </w:rPr>
        <w:t>291010659,</w:t>
      </w:r>
    </w:p>
    <w:p w14:paraId="10B420FF" w14:textId="77777777" w:rsidR="00B62A16" w:rsidRPr="00F13FBB" w:rsidRDefault="00B62A16" w:rsidP="00B62A16">
      <w:pPr>
        <w:jc w:val="both"/>
      </w:pPr>
      <w:r w:rsidRPr="00F13FBB">
        <w:t>reprezentowaną przez :</w:t>
      </w:r>
    </w:p>
    <w:p w14:paraId="69628A09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 xml:space="preserve">1. Wójta Gminy Ruda Maleniecka – Leszka </w:t>
      </w:r>
      <w:proofErr w:type="spellStart"/>
      <w:r w:rsidRPr="00F13FBB">
        <w:rPr>
          <w:b/>
        </w:rPr>
        <w:t>Kucę</w:t>
      </w:r>
      <w:proofErr w:type="spellEnd"/>
    </w:p>
    <w:p w14:paraId="04566C57" w14:textId="77777777" w:rsidR="00B62A16" w:rsidRPr="00F13FBB" w:rsidRDefault="00B62A16" w:rsidP="00B62A16">
      <w:pPr>
        <w:spacing w:after="120"/>
        <w:jc w:val="both"/>
        <w:rPr>
          <w:b/>
        </w:rPr>
      </w:pPr>
      <w:r w:rsidRPr="00F13FBB">
        <w:rPr>
          <w:b/>
        </w:rPr>
        <w:t>2. z kontrasygnatą Skarbnika Gminy – Małgorzaty Staszczyk</w:t>
      </w:r>
    </w:p>
    <w:p w14:paraId="0286FCC2" w14:textId="77777777" w:rsidR="00B62A16" w:rsidRPr="00F13FBB" w:rsidRDefault="00B62A16" w:rsidP="00B62A16">
      <w:pPr>
        <w:jc w:val="both"/>
      </w:pPr>
      <w:r w:rsidRPr="00F13FBB">
        <w:t xml:space="preserve">zwaną w dalszej części </w:t>
      </w:r>
      <w:r w:rsidRPr="00F13FBB">
        <w:rPr>
          <w:b/>
        </w:rPr>
        <w:t>Zamawiającym</w:t>
      </w:r>
      <w:r w:rsidRPr="00F13FBB">
        <w:t xml:space="preserve">, </w:t>
      </w:r>
    </w:p>
    <w:p w14:paraId="0F9B45F8" w14:textId="77777777" w:rsidR="00B62A16" w:rsidRPr="00F13FBB" w:rsidRDefault="00B62A16" w:rsidP="00B62A16">
      <w:pPr>
        <w:jc w:val="both"/>
      </w:pPr>
    </w:p>
    <w:p w14:paraId="52D7E402" w14:textId="77777777" w:rsidR="00B62A16" w:rsidRPr="00F13FBB" w:rsidRDefault="00B62A16" w:rsidP="00B62A16">
      <w:pPr>
        <w:jc w:val="both"/>
      </w:pPr>
      <w:r w:rsidRPr="00F13FBB">
        <w:t xml:space="preserve">a </w:t>
      </w:r>
    </w:p>
    <w:p w14:paraId="3F52F1F3" w14:textId="77777777" w:rsidR="00B62A16" w:rsidRPr="00F13FBB" w:rsidRDefault="00B62A16" w:rsidP="00B62A16">
      <w:pPr>
        <w:jc w:val="both"/>
      </w:pPr>
    </w:p>
    <w:p w14:paraId="6C18CD38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>………………………………………………………</w:t>
      </w:r>
    </w:p>
    <w:p w14:paraId="0E85C44C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>……………………………………………………….</w:t>
      </w:r>
    </w:p>
    <w:p w14:paraId="3CC86144" w14:textId="77777777" w:rsidR="00B62A16" w:rsidRPr="00F13FBB" w:rsidRDefault="00B62A16" w:rsidP="00B62A16">
      <w:pPr>
        <w:jc w:val="both"/>
        <w:rPr>
          <w:b/>
        </w:rPr>
      </w:pPr>
      <w:r w:rsidRPr="00F13FBB">
        <w:t xml:space="preserve">posiadającym numer </w:t>
      </w:r>
      <w:r w:rsidRPr="00F13FBB">
        <w:rPr>
          <w:b/>
        </w:rPr>
        <w:t>NIP ………………..</w:t>
      </w:r>
      <w:r w:rsidRPr="00F13FBB">
        <w:t xml:space="preserve">   i  numer </w:t>
      </w:r>
      <w:r w:rsidRPr="00F13FBB">
        <w:rPr>
          <w:b/>
        </w:rPr>
        <w:t>Regon ……………………..</w:t>
      </w:r>
    </w:p>
    <w:p w14:paraId="6E483662" w14:textId="15BA46CD" w:rsidR="00B62A16" w:rsidRPr="00F13FBB" w:rsidRDefault="00B62A16" w:rsidP="00B62A16">
      <w:pPr>
        <w:jc w:val="both"/>
      </w:pPr>
      <w:r w:rsidRPr="00F13FBB">
        <w:t xml:space="preserve">działającym na podstawie wpisu dokonanego w KRS/Centralnej Ewidencji i Informacji                         o Działalności Gospodarczej Rzeczypospolitej Polskiej prowadzonej przez </w:t>
      </w:r>
      <w:r w:rsidR="007E4E53" w:rsidRPr="00F13FBB">
        <w:t>……………………..</w:t>
      </w:r>
    </w:p>
    <w:p w14:paraId="635B2EC8" w14:textId="77777777" w:rsidR="00B62A16" w:rsidRPr="00F13FBB" w:rsidRDefault="00B62A16" w:rsidP="00B62A16">
      <w:pPr>
        <w:jc w:val="both"/>
      </w:pPr>
      <w:r w:rsidRPr="00F13FBB">
        <w:t>reprezentowanym przez:</w:t>
      </w:r>
    </w:p>
    <w:p w14:paraId="3C1E9F20" w14:textId="77777777" w:rsidR="00B62A16" w:rsidRPr="00F13FBB" w:rsidRDefault="00B62A16" w:rsidP="00B62A16">
      <w:pPr>
        <w:jc w:val="both"/>
        <w:rPr>
          <w:b/>
        </w:rPr>
      </w:pPr>
      <w:r w:rsidRPr="00F13FBB">
        <w:rPr>
          <w:b/>
        </w:rPr>
        <w:t>1. ……………………………………</w:t>
      </w:r>
    </w:p>
    <w:p w14:paraId="7DCB5AC0" w14:textId="77777777" w:rsidR="00B62A16" w:rsidRPr="00F13FBB" w:rsidRDefault="00B62A16" w:rsidP="00B62A16">
      <w:pPr>
        <w:tabs>
          <w:tab w:val="left" w:leader="dot" w:pos="4678"/>
          <w:tab w:val="right" w:leader="dot" w:pos="9637"/>
        </w:tabs>
        <w:spacing w:before="120"/>
        <w:jc w:val="both"/>
        <w:rPr>
          <w:b/>
        </w:rPr>
      </w:pPr>
      <w:r w:rsidRPr="00F13FBB">
        <w:t xml:space="preserve">zwanym  w dalszej części </w:t>
      </w:r>
      <w:r w:rsidRPr="00F13FBB">
        <w:rPr>
          <w:b/>
        </w:rPr>
        <w:t>Wykonawcą.</w:t>
      </w:r>
    </w:p>
    <w:p w14:paraId="7D656691" w14:textId="77777777" w:rsidR="00B62A16" w:rsidRPr="00F13FBB" w:rsidRDefault="00B62A16" w:rsidP="00B62A16">
      <w:pPr>
        <w:jc w:val="both"/>
      </w:pPr>
    </w:p>
    <w:p w14:paraId="361CBB64" w14:textId="05E26700" w:rsidR="00B62A16" w:rsidRDefault="00B62A16" w:rsidP="00B62A16">
      <w:pPr>
        <w:jc w:val="both"/>
      </w:pPr>
    </w:p>
    <w:p w14:paraId="59961E40" w14:textId="77777777" w:rsidR="009111F6" w:rsidRPr="00F13FBB" w:rsidRDefault="009111F6" w:rsidP="00B62A16">
      <w:pPr>
        <w:jc w:val="both"/>
      </w:pPr>
    </w:p>
    <w:p w14:paraId="074DC8C4" w14:textId="571E126D" w:rsidR="00B62A16" w:rsidRPr="00F13FBB" w:rsidRDefault="00B62A16" w:rsidP="00B62A16">
      <w:pPr>
        <w:ind w:firstLine="708"/>
        <w:jc w:val="both"/>
        <w:rPr>
          <w:i/>
        </w:rPr>
      </w:pPr>
      <w:r w:rsidRPr="00F13FBB">
        <w:rPr>
          <w:i/>
        </w:rPr>
        <w:t xml:space="preserve">Stosownie do dokonanego przez Zamawiającego wyboru oferty Wykonawcy w wyniku postępowania o udzielenie zamówienia publicznego przeprowadzonego w trybie </w:t>
      </w:r>
      <w:r w:rsidR="007E4E53" w:rsidRPr="00F13FBB">
        <w:rPr>
          <w:i/>
        </w:rPr>
        <w:t>podstawowym</w:t>
      </w:r>
      <w:r w:rsidRPr="00F13FBB">
        <w:rPr>
          <w:i/>
        </w:rPr>
        <w:t xml:space="preserve">, zgodnie z </w:t>
      </w:r>
      <w:r w:rsidR="00783688" w:rsidRPr="00F13FBB">
        <w:rPr>
          <w:i/>
        </w:rPr>
        <w:t>art. 275 pkt 1 ustawy z 11 września 2019 r.</w:t>
      </w:r>
      <w:r w:rsidRPr="00F13FBB">
        <w:rPr>
          <w:i/>
        </w:rPr>
        <w:t xml:space="preserve"> - Prawo zamówień publicznych,  Strony zawarły umowę o następującej treści:</w:t>
      </w:r>
    </w:p>
    <w:p w14:paraId="5B0A7BA5" w14:textId="77777777" w:rsidR="00F13FBB" w:rsidRPr="00F13FBB" w:rsidRDefault="00F13FBB" w:rsidP="00F13FB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CBD5584" w14:textId="77777777" w:rsidR="00F13FBB" w:rsidRPr="00F13FBB" w:rsidRDefault="00F13FBB" w:rsidP="00F13FBB">
      <w:pPr>
        <w:autoSpaceDE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866053" w14:textId="77777777" w:rsidR="00F13FBB" w:rsidRPr="00F901EC" w:rsidRDefault="00F13FBB" w:rsidP="00F13FBB">
      <w:pPr>
        <w:autoSpaceDE w:val="0"/>
        <w:spacing w:line="276" w:lineRule="auto"/>
        <w:rPr>
          <w:b/>
          <w:bCs/>
          <w:color w:val="000000" w:themeColor="text1"/>
        </w:rPr>
      </w:pPr>
    </w:p>
    <w:p w14:paraId="7C2A32E8" w14:textId="77777777" w:rsidR="00F13FBB" w:rsidRPr="00F13FBB" w:rsidRDefault="00F13FBB" w:rsidP="00F13FBB">
      <w:pPr>
        <w:autoSpaceDE w:val="0"/>
        <w:spacing w:line="276" w:lineRule="auto"/>
        <w:jc w:val="center"/>
        <w:rPr>
          <w:b/>
          <w:bCs/>
          <w:color w:val="000000" w:themeColor="text1"/>
        </w:rPr>
      </w:pPr>
      <w:r w:rsidRPr="00F13FBB">
        <w:rPr>
          <w:b/>
          <w:bCs/>
          <w:color w:val="000000" w:themeColor="text1"/>
        </w:rPr>
        <w:t xml:space="preserve">§ 1. </w:t>
      </w:r>
    </w:p>
    <w:p w14:paraId="79EFD78D" w14:textId="533D1665" w:rsidR="00F13FBB" w:rsidRDefault="00F13FBB" w:rsidP="009111F6">
      <w:pPr>
        <w:autoSpaceDE w:val="0"/>
        <w:spacing w:after="120" w:line="276" w:lineRule="auto"/>
        <w:jc w:val="center"/>
        <w:rPr>
          <w:b/>
          <w:bCs/>
          <w:color w:val="000000" w:themeColor="text1"/>
        </w:rPr>
      </w:pPr>
      <w:r w:rsidRPr="00F13FBB">
        <w:rPr>
          <w:b/>
          <w:bCs/>
          <w:color w:val="000000" w:themeColor="text1"/>
        </w:rPr>
        <w:t>Przedmiot umowy</w:t>
      </w:r>
    </w:p>
    <w:p w14:paraId="1CFCED80" w14:textId="2C28F5AA" w:rsidR="00541DF9" w:rsidRDefault="00541DF9" w:rsidP="009111F6">
      <w:pPr>
        <w:spacing w:after="120"/>
        <w:jc w:val="both"/>
      </w:pPr>
      <w:r>
        <w:t xml:space="preserve">1. </w:t>
      </w:r>
      <w:r w:rsidRPr="005C5640">
        <w:t xml:space="preserve">Przedmiotem </w:t>
      </w:r>
      <w:r>
        <w:t xml:space="preserve">umowy </w:t>
      </w:r>
      <w:r w:rsidRPr="005C5640">
        <w:t xml:space="preserve">jest </w:t>
      </w:r>
      <w:r>
        <w:t>odpłatna dostawa paliwa drzewnego, w postaci:</w:t>
      </w:r>
    </w:p>
    <w:p w14:paraId="2E3009AA" w14:textId="77777777" w:rsidR="00541DF9" w:rsidRDefault="00541DF9" w:rsidP="00541DF9">
      <w:pPr>
        <w:pStyle w:val="Akapitzlist"/>
        <w:numPr>
          <w:ilvl w:val="0"/>
          <w:numId w:val="31"/>
        </w:numPr>
        <w:jc w:val="both"/>
      </w:pPr>
      <w:proofErr w:type="spellStart"/>
      <w:r>
        <w:t>pelletu</w:t>
      </w:r>
      <w:proofErr w:type="spellEnd"/>
      <w:r>
        <w:t xml:space="preserve"> nieworkowanego 150 ton z dostawą do Publicznej Szkoły Podstawowej w Rudzie Malenieckiej – granulat drzewny wysokiej jakości, średnica 6 – 8 mm, opisany certyfikatami jakości: DIN PLUS oraz EN PLUS zgodne z normą EN-14961-2 dla klasy A1 lub równoważny (zgodnie z art. 105 ustawy </w:t>
      </w:r>
      <w:proofErr w:type="spellStart"/>
      <w:r>
        <w:t>Pzp</w:t>
      </w:r>
      <w:proofErr w:type="spellEnd"/>
      <w:r>
        <w:t>) potwierdzoną każdorazowo przy dostawie stosownym certyfikatem.</w:t>
      </w:r>
    </w:p>
    <w:p w14:paraId="03EF8126" w14:textId="110F6B18" w:rsidR="00541DF9" w:rsidRDefault="00541DF9" w:rsidP="00541DF9">
      <w:pPr>
        <w:pStyle w:val="Akapitzlist"/>
        <w:numPr>
          <w:ilvl w:val="0"/>
          <w:numId w:val="31"/>
        </w:numPr>
        <w:spacing w:after="120"/>
        <w:jc w:val="both"/>
      </w:pPr>
      <w:proofErr w:type="spellStart"/>
      <w:r>
        <w:t>pelletu</w:t>
      </w:r>
      <w:proofErr w:type="spellEnd"/>
      <w:r>
        <w:t xml:space="preserve"> workowanego 20 ton z dostawą do budynków: Remizy OSP w Rudzie Malenieckiej, </w:t>
      </w:r>
      <w:r w:rsidR="005F776D">
        <w:t xml:space="preserve">Gminnej </w:t>
      </w:r>
      <w:r>
        <w:t>Biblioteki Publicznej w Rudzie Malenieckiej oraz budynku pełniącego funkcje kulturalne w miejscowości Koliszowy – pakowany w workach 15 kg, średnica granulatu 6 mm, norma/certyfikat EN PLUS lub DIN PLUS.</w:t>
      </w:r>
    </w:p>
    <w:p w14:paraId="55654EFD" w14:textId="4D9684E7" w:rsidR="009111F6" w:rsidRPr="009111F6" w:rsidRDefault="00541DF9" w:rsidP="009111F6">
      <w:pPr>
        <w:spacing w:after="120"/>
        <w:jc w:val="both"/>
      </w:pPr>
      <w:r>
        <w:t xml:space="preserve">2. Wykonawca odpowiedzialny będzie za jakość dostarczonego </w:t>
      </w:r>
      <w:proofErr w:type="spellStart"/>
      <w:r>
        <w:t>pelletu</w:t>
      </w:r>
      <w:proofErr w:type="spellEnd"/>
      <w:r>
        <w:t xml:space="preserve"> w okresie wykonywania umowy.</w:t>
      </w:r>
    </w:p>
    <w:p w14:paraId="36E2AADB" w14:textId="12897FF0" w:rsidR="009111F6" w:rsidRDefault="009111F6" w:rsidP="009111F6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lastRenderedPageBreak/>
        <w:t>§ 2</w:t>
      </w:r>
      <w:r w:rsidRPr="00A9076B">
        <w:rPr>
          <w:b/>
          <w:bCs/>
        </w:rPr>
        <w:t>.</w:t>
      </w:r>
    </w:p>
    <w:p w14:paraId="3FFDCF03" w14:textId="227565EA" w:rsidR="009111F6" w:rsidRDefault="009111F6" w:rsidP="009111F6">
      <w:pPr>
        <w:autoSpaceDE w:val="0"/>
        <w:spacing w:after="120" w:line="276" w:lineRule="auto"/>
        <w:jc w:val="center"/>
        <w:rPr>
          <w:b/>
          <w:bCs/>
        </w:rPr>
      </w:pPr>
      <w:r>
        <w:rPr>
          <w:b/>
          <w:bCs/>
        </w:rPr>
        <w:t>Sposób wykonania umowy</w:t>
      </w:r>
    </w:p>
    <w:p w14:paraId="54327F75" w14:textId="311B4999" w:rsidR="0096248C" w:rsidRDefault="0096248C" w:rsidP="0096248C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1. </w:t>
      </w:r>
      <w:r w:rsidR="009111F6" w:rsidRPr="0096248C">
        <w:rPr>
          <w:rFonts w:ascii="Times New Roman" w:hAnsi="Times New Roman" w:cs="Times New Roman"/>
          <w:sz w:val="24"/>
          <w:szCs w:val="24"/>
          <w:lang w:val="pl-PL"/>
        </w:rPr>
        <w:t>Dostawy będą realizowane sukcesywnie</w:t>
      </w:r>
      <w:r w:rsidR="00D25A90" w:rsidRPr="0096248C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96248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Zamówienia dostaw będą odbywać się w formie pisemnej na adres e-mail: </w:t>
      </w:r>
      <w:hyperlink r:id="rId8" w:history="1">
        <w:r w:rsidRPr="0096248C"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office@tartakolczyk.com.pl</w:t>
        </w:r>
      </w:hyperlink>
      <w:r w:rsidRPr="0096248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</w:p>
    <w:p w14:paraId="0CD398B4" w14:textId="3D40040E" w:rsidR="009111F6" w:rsidRPr="008D692C" w:rsidRDefault="00D25A90" w:rsidP="005E7466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6248C">
        <w:rPr>
          <w:rFonts w:ascii="Times New Roman" w:hAnsi="Times New Roman" w:cs="Times New Roman"/>
          <w:sz w:val="24"/>
          <w:szCs w:val="24"/>
          <w:lang w:val="pl-PL"/>
        </w:rPr>
        <w:t xml:space="preserve">Szczegółowe wielkości i terminy dostawy będą każdorazowo zgłaszane przez </w:t>
      </w:r>
      <w:r w:rsidR="0096248C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96248C">
        <w:rPr>
          <w:rFonts w:ascii="Times New Roman" w:hAnsi="Times New Roman" w:cs="Times New Roman"/>
          <w:sz w:val="24"/>
          <w:szCs w:val="24"/>
          <w:lang w:val="pl-PL"/>
        </w:rPr>
        <w:t xml:space="preserve">amawiającego pisemnie pocztą elektroniczną z 5-dniowym wyprzedzeniem (licząc dni robocze). </w:t>
      </w:r>
      <w:r w:rsidRPr="008D692C">
        <w:rPr>
          <w:rFonts w:ascii="Times New Roman" w:hAnsi="Times New Roman" w:cs="Times New Roman"/>
          <w:sz w:val="24"/>
          <w:szCs w:val="24"/>
          <w:lang w:val="pl-PL"/>
        </w:rPr>
        <w:t>Dostawy będ</w:t>
      </w:r>
      <w:r w:rsidR="0096248C" w:rsidRPr="008D692C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8D692C">
        <w:rPr>
          <w:rFonts w:ascii="Times New Roman" w:hAnsi="Times New Roman" w:cs="Times New Roman"/>
          <w:sz w:val="24"/>
          <w:szCs w:val="24"/>
          <w:lang w:val="pl-PL"/>
        </w:rPr>
        <w:t xml:space="preserve"> organizowane w dni robocze w godz. 8:00 – 15:00.</w:t>
      </w:r>
    </w:p>
    <w:p w14:paraId="5BE87409" w14:textId="6A7A9464" w:rsidR="005E7466" w:rsidRPr="008D692C" w:rsidRDefault="005E7466" w:rsidP="005E7466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D692C">
        <w:rPr>
          <w:rFonts w:ascii="Times New Roman" w:hAnsi="Times New Roman" w:cs="Times New Roman"/>
          <w:sz w:val="24"/>
          <w:szCs w:val="24"/>
          <w:lang w:val="pl-PL"/>
        </w:rPr>
        <w:t>Miejsca dostawy:</w:t>
      </w:r>
    </w:p>
    <w:p w14:paraId="7B9BBCA1" w14:textId="1C99FC1B" w:rsid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5E7466">
        <w:rPr>
          <w:rFonts w:ascii="Times New Roman" w:hAnsi="Times New Roman" w:cs="Times New Roman"/>
          <w:sz w:val="24"/>
          <w:szCs w:val="24"/>
          <w:lang w:val="pl-PL"/>
        </w:rPr>
        <w:t>Publiczna Szkoła Podstawowa w R</w:t>
      </w:r>
      <w:r>
        <w:rPr>
          <w:rFonts w:ascii="Times New Roman" w:hAnsi="Times New Roman" w:cs="Times New Roman"/>
          <w:sz w:val="24"/>
          <w:szCs w:val="24"/>
          <w:lang w:val="pl-PL"/>
        </w:rPr>
        <w:t>udzie Malenieckiej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nieworkowany),</w:t>
      </w:r>
    </w:p>
    <w:p w14:paraId="748BAA7B" w14:textId="5A694E48" w:rsidR="005E7466" w:rsidRP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Gminna Biblioteka Publiczna w Rudzie Malenieckiej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workowany),</w:t>
      </w:r>
    </w:p>
    <w:p w14:paraId="5FCA9527" w14:textId="1D550CB9" w:rsidR="005E7466" w:rsidRP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Strażnica OSP w Rudzie Malenieckiej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workowany),</w:t>
      </w:r>
    </w:p>
    <w:p w14:paraId="31EF8DB1" w14:textId="4F76E2E9" w:rsidR="005E7466" w:rsidRPr="005E7466" w:rsidRDefault="005E7466" w:rsidP="005E7466">
      <w:pPr>
        <w:pStyle w:val="Bezodstpw"/>
        <w:widowControl/>
        <w:numPr>
          <w:ilvl w:val="0"/>
          <w:numId w:val="36"/>
        </w:numPr>
        <w:autoSpaceDE/>
        <w:autoSpaceDN/>
        <w:spacing w:after="1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 w:rsidRPr="005E7466">
        <w:rPr>
          <w:rFonts w:ascii="Times New Roman" w:hAnsi="Times New Roman" w:cs="Times New Roman"/>
          <w:sz w:val="24"/>
          <w:szCs w:val="24"/>
          <w:lang w:val="pl-PL"/>
        </w:rPr>
        <w:t>- budyn</w:t>
      </w:r>
      <w:r w:rsidR="00B0516A">
        <w:rPr>
          <w:rFonts w:ascii="Times New Roman" w:hAnsi="Times New Roman" w:cs="Times New Roman"/>
          <w:sz w:val="24"/>
          <w:szCs w:val="24"/>
          <w:lang w:val="pl-PL"/>
        </w:rPr>
        <w:t xml:space="preserve">ek </w:t>
      </w:r>
      <w:r w:rsidRPr="005E7466">
        <w:rPr>
          <w:rFonts w:ascii="Times New Roman" w:hAnsi="Times New Roman" w:cs="Times New Roman"/>
          <w:sz w:val="24"/>
          <w:szCs w:val="24"/>
          <w:lang w:val="pl-PL"/>
        </w:rPr>
        <w:t>pełniąc</w:t>
      </w:r>
      <w:r w:rsidR="00B0516A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5E7466">
        <w:rPr>
          <w:rFonts w:ascii="Times New Roman" w:hAnsi="Times New Roman" w:cs="Times New Roman"/>
          <w:sz w:val="24"/>
          <w:szCs w:val="24"/>
          <w:lang w:val="pl-PL"/>
        </w:rPr>
        <w:t xml:space="preserve"> funkcje kulturalne w miejscowości Koliszowy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pellet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workowany).</w:t>
      </w:r>
    </w:p>
    <w:p w14:paraId="53ABDA39" w14:textId="785363F8" w:rsidR="00541DF9" w:rsidRDefault="00D25A90" w:rsidP="0096248C">
      <w:pPr>
        <w:spacing w:after="120"/>
        <w:jc w:val="both"/>
      </w:pPr>
      <w:r>
        <w:t>2</w:t>
      </w:r>
      <w:r w:rsidR="00541DF9">
        <w:t xml:space="preserve">. Ilość zamawianego </w:t>
      </w:r>
      <w:proofErr w:type="spellStart"/>
      <w:r w:rsidR="00541DF9">
        <w:t>pelletu</w:t>
      </w:r>
      <w:proofErr w:type="spellEnd"/>
      <w:r w:rsidR="00541DF9">
        <w:t xml:space="preserve"> </w:t>
      </w:r>
      <w:r>
        <w:t>okre</w:t>
      </w:r>
      <w:r w:rsidR="005F776D">
        <w:t>ś</w:t>
      </w:r>
      <w:r>
        <w:t xml:space="preserve">lona w § 1 pkt 1 Umowy </w:t>
      </w:r>
      <w:r w:rsidR="00541DF9">
        <w:t>jest orientacyjn</w:t>
      </w:r>
      <w:r w:rsidR="009111F6">
        <w:t>a. Fatyczne potrzeby Zamawiającego będą zależne w szczególności od warunków atmosferycznych w sezonie grzewczym.</w:t>
      </w:r>
    </w:p>
    <w:p w14:paraId="02DFAF20" w14:textId="7CA5B990" w:rsidR="00541DF9" w:rsidRDefault="00D25A90" w:rsidP="0096248C">
      <w:pPr>
        <w:spacing w:after="120"/>
        <w:jc w:val="both"/>
      </w:pPr>
      <w:r>
        <w:t>3</w:t>
      </w:r>
      <w:r w:rsidR="00541DF9">
        <w:t>. Zamawiający zastrzega sobie prawo zmniejszenia ilości dostaw do faktycznych potrzeb o max. 30% lub zwiększenia ilości dostaw o max. 30%</w:t>
      </w:r>
    </w:p>
    <w:p w14:paraId="5A4E201C" w14:textId="54E974AF" w:rsidR="00541DF9" w:rsidRDefault="009111F6" w:rsidP="0096248C">
      <w:pPr>
        <w:spacing w:after="120"/>
        <w:jc w:val="both"/>
      </w:pPr>
      <w:r>
        <w:t>5</w:t>
      </w:r>
      <w:r w:rsidR="00541DF9">
        <w:t xml:space="preserve">. </w:t>
      </w:r>
      <w:r>
        <w:t>Jednorazowe d</w:t>
      </w:r>
      <w:r w:rsidR="00541DF9">
        <w:t>ostawy</w:t>
      </w:r>
      <w:r>
        <w:t xml:space="preserve"> opału drzewnego</w:t>
      </w:r>
      <w:r w:rsidR="00541DF9">
        <w:t xml:space="preserve"> dostosowane będą do możliwości magazynowych </w:t>
      </w:r>
      <w:r w:rsidR="005F776D">
        <w:t>Z</w:t>
      </w:r>
      <w:r w:rsidR="00541DF9">
        <w:t xml:space="preserve">amawiającego zależnych od ilości spalanego </w:t>
      </w:r>
      <w:proofErr w:type="spellStart"/>
      <w:r w:rsidR="00541DF9">
        <w:t>pelletu</w:t>
      </w:r>
      <w:proofErr w:type="spellEnd"/>
      <w:r w:rsidR="00541DF9">
        <w:t>.</w:t>
      </w:r>
    </w:p>
    <w:p w14:paraId="0232C8F1" w14:textId="7CCCB2E2" w:rsidR="00541DF9" w:rsidRDefault="009111F6" w:rsidP="00541DF9">
      <w:pPr>
        <w:spacing w:after="120"/>
        <w:jc w:val="both"/>
      </w:pPr>
      <w:r>
        <w:t>6</w:t>
      </w:r>
      <w:r w:rsidR="00541DF9">
        <w:t xml:space="preserve">. Jednorazowa dostawa </w:t>
      </w:r>
      <w:proofErr w:type="spellStart"/>
      <w:r w:rsidR="00541DF9">
        <w:t>pelletu</w:t>
      </w:r>
      <w:proofErr w:type="spellEnd"/>
      <w:r w:rsidR="00541DF9">
        <w:t xml:space="preserve"> nieworkowanego – ok. 20 ton. Jednorazowa dostawa </w:t>
      </w:r>
      <w:proofErr w:type="spellStart"/>
      <w:r w:rsidR="00541DF9">
        <w:t>pelletu</w:t>
      </w:r>
      <w:proofErr w:type="spellEnd"/>
      <w:r w:rsidR="00541DF9">
        <w:t xml:space="preserve"> workowanego:  4 – 6 ton.</w:t>
      </w:r>
    </w:p>
    <w:p w14:paraId="53F785C1" w14:textId="4C89BB6B" w:rsidR="00D25A90" w:rsidRDefault="00D25A90" w:rsidP="00541DF9">
      <w:pPr>
        <w:spacing w:after="120"/>
        <w:jc w:val="both"/>
      </w:pPr>
      <w:r>
        <w:t xml:space="preserve">7. </w:t>
      </w:r>
      <w:proofErr w:type="spellStart"/>
      <w:r>
        <w:t>Pellet</w:t>
      </w:r>
      <w:proofErr w:type="spellEnd"/>
      <w:r>
        <w:t xml:space="preserve"> workowany dostarczany będzie na paletach. Dostawa i rozładunek przed </w:t>
      </w:r>
      <w:r w:rsidR="00CC43E3">
        <w:t xml:space="preserve">wskazanym przez </w:t>
      </w:r>
      <w:r w:rsidR="005F776D">
        <w:t>Z</w:t>
      </w:r>
      <w:r w:rsidR="00CC43E3">
        <w:t xml:space="preserve">amawiającego </w:t>
      </w:r>
      <w:r>
        <w:t xml:space="preserve">budynkiem </w:t>
      </w:r>
      <w:r w:rsidR="005F776D">
        <w:t xml:space="preserve">– </w:t>
      </w:r>
      <w:r>
        <w:t xml:space="preserve">leży po stronie </w:t>
      </w:r>
      <w:r w:rsidR="005F776D">
        <w:t>W</w:t>
      </w:r>
      <w:r>
        <w:t>ykonawcy</w:t>
      </w:r>
      <w:r w:rsidR="00CC43E3">
        <w:t>.</w:t>
      </w:r>
    </w:p>
    <w:p w14:paraId="1927D7F6" w14:textId="10156108" w:rsidR="00CC43E3" w:rsidRDefault="00CC43E3" w:rsidP="00541DF9">
      <w:pPr>
        <w:spacing w:after="120"/>
        <w:jc w:val="both"/>
      </w:pPr>
      <w:r>
        <w:t xml:space="preserve">8. </w:t>
      </w:r>
      <w:proofErr w:type="spellStart"/>
      <w:r>
        <w:t>Pellet</w:t>
      </w:r>
      <w:proofErr w:type="spellEnd"/>
      <w:r>
        <w:t xml:space="preserve"> nieworkowany (luzem) </w:t>
      </w:r>
      <w:r w:rsidR="005F776D">
        <w:rPr>
          <w:color w:val="000000" w:themeColor="text1"/>
        </w:rPr>
        <w:t>W</w:t>
      </w:r>
      <w:r w:rsidRPr="00F13FBB">
        <w:rPr>
          <w:color w:val="000000" w:themeColor="text1"/>
        </w:rPr>
        <w:t xml:space="preserve">ykonawca dostarczy na swój koszt własnym transportem wraz                                  z rozładunkiem (dowóz odpowiednim samochodem i wpompowanie </w:t>
      </w:r>
      <w:proofErr w:type="spellStart"/>
      <w:r w:rsidRPr="00F13FBB">
        <w:rPr>
          <w:color w:val="000000" w:themeColor="text1"/>
        </w:rPr>
        <w:t>pelletu</w:t>
      </w:r>
      <w:proofErr w:type="spellEnd"/>
      <w:r w:rsidRPr="00F13FBB">
        <w:rPr>
          <w:color w:val="000000" w:themeColor="text1"/>
        </w:rPr>
        <w:t xml:space="preserve"> pod </w:t>
      </w:r>
      <w:r w:rsidR="0041366E" w:rsidRPr="00F13FBB">
        <w:rPr>
          <w:color w:val="000000" w:themeColor="text1"/>
        </w:rPr>
        <w:t xml:space="preserve">adekwatnym do struktury surowca </w:t>
      </w:r>
      <w:r w:rsidRPr="00F13FBB">
        <w:rPr>
          <w:color w:val="000000" w:themeColor="text1"/>
        </w:rPr>
        <w:t>ciśnieniem bezpośrednio do pojemników-silosów</w:t>
      </w:r>
      <w:r>
        <w:rPr>
          <w:color w:val="000000" w:themeColor="text1"/>
        </w:rPr>
        <w:t xml:space="preserve"> znajdujących się w kotłowni Publicznej Szkoły Podstawowej w Rudzie Malenieckiej</w:t>
      </w:r>
      <w:r w:rsidR="005F776D">
        <w:rPr>
          <w:color w:val="000000" w:themeColor="text1"/>
        </w:rPr>
        <w:t>).</w:t>
      </w:r>
    </w:p>
    <w:p w14:paraId="7562297C" w14:textId="0C1FBE54" w:rsidR="005F776D" w:rsidRDefault="00541DF9" w:rsidP="00541DF9">
      <w:pPr>
        <w:spacing w:after="120"/>
        <w:jc w:val="both"/>
      </w:pPr>
      <w:r w:rsidRPr="002A13FE">
        <w:t xml:space="preserve">9. </w:t>
      </w:r>
      <w:r w:rsidR="005F776D">
        <w:t xml:space="preserve">Wykonawca zapewnia, iż dostarczony </w:t>
      </w:r>
      <w:proofErr w:type="spellStart"/>
      <w:r w:rsidR="005F776D">
        <w:t>pellet</w:t>
      </w:r>
      <w:proofErr w:type="spellEnd"/>
      <w:r w:rsidR="005F776D">
        <w:t xml:space="preserve"> będzie należytej jakości i będzie spełniał parametry normy jakościowej określone w § 1 </w:t>
      </w:r>
      <w:proofErr w:type="spellStart"/>
      <w:r w:rsidR="005F776D">
        <w:t>plt</w:t>
      </w:r>
      <w:proofErr w:type="spellEnd"/>
      <w:r w:rsidR="005F776D">
        <w:t xml:space="preserve"> 1 </w:t>
      </w:r>
      <w:proofErr w:type="spellStart"/>
      <w:r w:rsidR="005F776D">
        <w:t>ppkt</w:t>
      </w:r>
      <w:proofErr w:type="spellEnd"/>
      <w:r w:rsidR="005F776D">
        <w:t xml:space="preserve"> a) i b).</w:t>
      </w:r>
    </w:p>
    <w:p w14:paraId="2776F454" w14:textId="58472AC1" w:rsidR="00541DF9" w:rsidRPr="002A13FE" w:rsidRDefault="00195C2B" w:rsidP="00541DF9">
      <w:pPr>
        <w:spacing w:after="120"/>
        <w:jc w:val="both"/>
      </w:pPr>
      <w:r>
        <w:t xml:space="preserve">10. </w:t>
      </w:r>
      <w:r w:rsidR="00541DF9" w:rsidRPr="002A13FE">
        <w:t xml:space="preserve">Wykonawca zobowiązany będzie do przedstawiania Zamawiającemu każdorazowo w dniu dostawy </w:t>
      </w:r>
      <w:r w:rsidR="005E7466">
        <w:t xml:space="preserve">dokument WZ oraz </w:t>
      </w:r>
      <w:r w:rsidR="00541DF9" w:rsidRPr="002A13FE">
        <w:t xml:space="preserve">wymagane certyfikaty DIN PLUS lub EN PLUS lub równoważne na dostarczony </w:t>
      </w:r>
      <w:proofErr w:type="spellStart"/>
      <w:r w:rsidR="00541DF9" w:rsidRPr="002A13FE">
        <w:t>pellet</w:t>
      </w:r>
      <w:proofErr w:type="spellEnd"/>
      <w:r w:rsidR="00541DF9" w:rsidRPr="002A13FE">
        <w:t>, wystawiony nie wcześniej niż 12 miesięcy przed upływem terminu składania ofert.</w:t>
      </w:r>
    </w:p>
    <w:p w14:paraId="1987F171" w14:textId="765DF988" w:rsidR="00541DF9" w:rsidRDefault="00541DF9" w:rsidP="00421CA7">
      <w:pPr>
        <w:spacing w:after="120"/>
        <w:jc w:val="both"/>
      </w:pPr>
      <w:r w:rsidRPr="00904E6B">
        <w:t>1</w:t>
      </w:r>
      <w:r w:rsidR="00195C2B">
        <w:t>1.</w:t>
      </w:r>
      <w:r w:rsidRPr="00904E6B">
        <w:t xml:space="preserve"> </w:t>
      </w:r>
      <w:bookmarkStart w:id="0" w:name="_Hlk90297614"/>
      <w:r w:rsidRPr="00904E6B">
        <w:t>Zamawiający zastrzega sobie prawo do kontroli</w:t>
      </w:r>
      <w:r w:rsidR="00AE77A7">
        <w:t xml:space="preserve"> </w:t>
      </w:r>
      <w:r w:rsidRPr="00904E6B">
        <w:t xml:space="preserve">ilości dostarczonego </w:t>
      </w:r>
      <w:proofErr w:type="spellStart"/>
      <w:r w:rsidRPr="00904E6B">
        <w:t>pelletu</w:t>
      </w:r>
      <w:proofErr w:type="spellEnd"/>
      <w:r w:rsidR="006D78A9">
        <w:t xml:space="preserve"> drzewnego</w:t>
      </w:r>
      <w:r w:rsidRPr="00904E6B">
        <w:t xml:space="preserve">. </w:t>
      </w:r>
      <w:bookmarkEnd w:id="0"/>
      <w:r w:rsidRPr="00904E6B">
        <w:t xml:space="preserve">Ważenie będzie dokonywane na wadze samochodowej legalizowanej, przy czym koszt usługi ważenia poniesie zamawiający. </w:t>
      </w:r>
    </w:p>
    <w:p w14:paraId="50FA796C" w14:textId="0B14C290" w:rsidR="00AE77A7" w:rsidRPr="0041366E" w:rsidRDefault="00421CA7" w:rsidP="00541DF9">
      <w:pPr>
        <w:spacing w:after="120"/>
        <w:jc w:val="both"/>
      </w:pPr>
      <w:r>
        <w:t xml:space="preserve">12. </w:t>
      </w:r>
      <w:r w:rsidRPr="00904E6B">
        <w:t>Zamawiający zastrzega sobie prawo do kontroli</w:t>
      </w:r>
      <w:r>
        <w:t xml:space="preserve"> zgodności jakościowej </w:t>
      </w:r>
      <w:r w:rsidRPr="00904E6B">
        <w:t xml:space="preserve">dostarczonego </w:t>
      </w:r>
      <w:proofErr w:type="spellStart"/>
      <w:r w:rsidRPr="00904E6B">
        <w:t>pelletu</w:t>
      </w:r>
      <w:proofErr w:type="spellEnd"/>
      <w:r>
        <w:t xml:space="preserve"> </w:t>
      </w:r>
      <w:r w:rsidR="006D78A9">
        <w:t xml:space="preserve">drzewnego </w:t>
      </w:r>
      <w:r>
        <w:t xml:space="preserve">z parametrami określonymi w SWZ i § 1 </w:t>
      </w:r>
      <w:proofErr w:type="spellStart"/>
      <w:r>
        <w:t>plt</w:t>
      </w:r>
      <w:proofErr w:type="spellEnd"/>
      <w:r>
        <w:t xml:space="preserve"> 1 </w:t>
      </w:r>
      <w:proofErr w:type="spellStart"/>
      <w:r>
        <w:t>ppkt</w:t>
      </w:r>
      <w:proofErr w:type="spellEnd"/>
      <w:r>
        <w:t xml:space="preserve"> a) i b) Umowy, poprzez pobranie próbki </w:t>
      </w:r>
      <w:proofErr w:type="spellStart"/>
      <w:r>
        <w:t>pelletu</w:t>
      </w:r>
      <w:proofErr w:type="spellEnd"/>
      <w:r>
        <w:t xml:space="preserve">, </w:t>
      </w:r>
      <w:r w:rsidRPr="00E566CF">
        <w:rPr>
          <w:snapToGrid w:val="0"/>
        </w:rPr>
        <w:t>która w przypadku ewentualnych uwag co do jakości</w:t>
      </w:r>
      <w:r w:rsidR="006D78A9">
        <w:rPr>
          <w:snapToGrid w:val="0"/>
        </w:rPr>
        <w:t>,</w:t>
      </w:r>
      <w:r w:rsidRPr="00E566CF">
        <w:rPr>
          <w:snapToGrid w:val="0"/>
        </w:rPr>
        <w:t xml:space="preserve"> będzie oddawana do badania laboratoryjnego. Jeśli </w:t>
      </w:r>
      <w:proofErr w:type="spellStart"/>
      <w:r w:rsidRPr="00E566CF">
        <w:rPr>
          <w:snapToGrid w:val="0"/>
        </w:rPr>
        <w:t>pellet</w:t>
      </w:r>
      <w:proofErr w:type="spellEnd"/>
      <w:r w:rsidRPr="00E566CF">
        <w:rPr>
          <w:snapToGrid w:val="0"/>
        </w:rPr>
        <w:t xml:space="preserve"> drzewny nie spełni parametrów określonych w SWZ, kosztami badania laboratoryjnego obcią</w:t>
      </w:r>
      <w:r w:rsidR="006D78A9">
        <w:rPr>
          <w:snapToGrid w:val="0"/>
        </w:rPr>
        <w:t>żone zostanie</w:t>
      </w:r>
      <w:r w:rsidRPr="00E566CF">
        <w:rPr>
          <w:snapToGrid w:val="0"/>
        </w:rPr>
        <w:t xml:space="preserve"> Wykonawc</w:t>
      </w:r>
      <w:r w:rsidR="006D78A9">
        <w:rPr>
          <w:snapToGrid w:val="0"/>
        </w:rPr>
        <w:t>a</w:t>
      </w:r>
      <w:r w:rsidRPr="00E566CF">
        <w:rPr>
          <w:snapToGrid w:val="0"/>
        </w:rPr>
        <w:t>.</w:t>
      </w:r>
      <w:r w:rsidRPr="00E566CF">
        <w:t xml:space="preserve"> Wykonawca w takim </w:t>
      </w:r>
      <w:r>
        <w:t>prz</w:t>
      </w:r>
      <w:r w:rsidRPr="00E566CF">
        <w:t xml:space="preserve">ypadku </w:t>
      </w:r>
      <w:r w:rsidRPr="0041366E">
        <w:t xml:space="preserve">zobowiązany będzie do wymiany wadliwego </w:t>
      </w:r>
      <w:proofErr w:type="spellStart"/>
      <w:r w:rsidRPr="0041366E">
        <w:t>pelletu</w:t>
      </w:r>
      <w:proofErr w:type="spellEnd"/>
      <w:r w:rsidRPr="0041366E">
        <w:t xml:space="preserve"> na nowy</w:t>
      </w:r>
      <w:r w:rsidR="006D78A9" w:rsidRPr="0041366E">
        <w:t xml:space="preserve"> niewadliwy </w:t>
      </w:r>
      <w:r w:rsidRPr="0041366E">
        <w:t xml:space="preserve"> – na własny koszt.</w:t>
      </w:r>
    </w:p>
    <w:p w14:paraId="16EEE423" w14:textId="77777777" w:rsidR="0041366E" w:rsidRPr="0041366E" w:rsidRDefault="0041366E" w:rsidP="0041366E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 w:rsidRPr="0041366E">
        <w:rPr>
          <w:rFonts w:ascii="Times New Roman" w:hAnsi="Times New Roman" w:cs="Times New Roman"/>
          <w:sz w:val="24"/>
          <w:szCs w:val="24"/>
          <w:lang w:val="pl-PL"/>
        </w:rPr>
        <w:t xml:space="preserve">13. </w:t>
      </w:r>
      <w:r w:rsidRPr="0041366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 razie wystąpienia braków ilościowych lub jakościowych w towarze Zamawiający może złożyć reklamację w terminie 7 dni od dnia odbioru każdorazowej dostawy.</w:t>
      </w:r>
    </w:p>
    <w:p w14:paraId="3678CE61" w14:textId="65B2C25E" w:rsidR="0041366E" w:rsidRPr="00904E6B" w:rsidRDefault="0041366E" w:rsidP="00541DF9">
      <w:pPr>
        <w:spacing w:after="120"/>
        <w:jc w:val="both"/>
      </w:pPr>
    </w:p>
    <w:p w14:paraId="185DC901" w14:textId="30686742" w:rsidR="0041366E" w:rsidRDefault="0041366E" w:rsidP="0041366E">
      <w:pPr>
        <w:pStyle w:val="Bezodstpw"/>
        <w:widowControl/>
        <w:autoSpaceDE/>
        <w:autoSpaceDN/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 xml:space="preserve">14.  </w:t>
      </w:r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przypadku stwierdzenia niewłaściwej jakości </w:t>
      </w:r>
      <w:proofErr w:type="spellStart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pelletu</w:t>
      </w:r>
      <w:proofErr w:type="spellEnd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Wykonawca pokryje wszelkie koszty związane z oczyszczeniem systemu ogrzewania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</w:t>
      </w:r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 usunięciem ewentualnej awarii systemu ogrzewania zasilanego tym </w:t>
      </w:r>
      <w:proofErr w:type="spellStart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pelletem</w:t>
      </w:r>
      <w:proofErr w:type="spellEnd"/>
      <w:r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14:paraId="55496352" w14:textId="7792DDE3" w:rsidR="00F13FBB" w:rsidRPr="00F13FBB" w:rsidRDefault="0041366E" w:rsidP="0041366E">
      <w:pPr>
        <w:pStyle w:val="Bezodstpw"/>
        <w:widowControl/>
        <w:autoSpaceDE/>
        <w:autoSpaceDN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15. 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zobowi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ą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zuje si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 xml:space="preserve">ę 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 wykonywania dostaw z zachowaniem nale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ż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ytej staranno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ś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ci, zasad bezpiecze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ń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stwa, dobrej jako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ś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ci, wła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ś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ciwej organizacji pracy, obowi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ą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zuj</w:t>
      </w:r>
      <w:r w:rsidR="00F13FBB" w:rsidRPr="00F13FBB">
        <w:rPr>
          <w:rFonts w:ascii="Times New Roman" w:eastAsia="TimesNewRoman" w:hAnsi="Times New Roman" w:cs="Times New Roman"/>
          <w:color w:val="000000" w:themeColor="text1"/>
          <w:sz w:val="24"/>
          <w:szCs w:val="24"/>
          <w:lang w:val="pl-PL"/>
        </w:rPr>
        <w:t>ą</w:t>
      </w:r>
      <w:r w:rsidR="00F13FBB" w:rsidRPr="00F13FBB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cych Polskich norm, oraz przepisów prawa, na warunkach ustalonych w umowie.</w:t>
      </w:r>
    </w:p>
    <w:p w14:paraId="7B741DD9" w14:textId="77777777" w:rsidR="00F13FBB" w:rsidRPr="00F13FBB" w:rsidRDefault="00F13FBB" w:rsidP="00F13FBB">
      <w:pPr>
        <w:autoSpaceDE w:val="0"/>
        <w:spacing w:line="276" w:lineRule="auto"/>
        <w:jc w:val="center"/>
      </w:pPr>
    </w:p>
    <w:p w14:paraId="30A9FE9A" w14:textId="381C5872" w:rsidR="00F13FBB" w:rsidRPr="00A9076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t xml:space="preserve">§ </w:t>
      </w:r>
      <w:r w:rsidR="002B2194">
        <w:rPr>
          <w:b/>
          <w:bCs/>
        </w:rPr>
        <w:t>3</w:t>
      </w:r>
      <w:r w:rsidRPr="00A9076B">
        <w:rPr>
          <w:b/>
          <w:bCs/>
        </w:rPr>
        <w:t>.</w:t>
      </w:r>
    </w:p>
    <w:p w14:paraId="04991BA9" w14:textId="77777777" w:rsidR="00F13FBB" w:rsidRPr="00A9076B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A9076B">
        <w:rPr>
          <w:b/>
          <w:bCs/>
        </w:rPr>
        <w:t>Termin realizacji umowy</w:t>
      </w:r>
    </w:p>
    <w:p w14:paraId="00C6E157" w14:textId="0A89B034" w:rsidR="00F13FBB" w:rsidRPr="00A9076B" w:rsidRDefault="00F13FBB" w:rsidP="00F13FBB">
      <w:pPr>
        <w:spacing w:line="276" w:lineRule="auto"/>
        <w:jc w:val="both"/>
      </w:pPr>
      <w:r w:rsidRPr="00A9076B">
        <w:t xml:space="preserve">Termin realizacji przedmiotu </w:t>
      </w:r>
      <w:r>
        <w:t>umowy:</w:t>
      </w:r>
      <w:r w:rsidRPr="00A9076B">
        <w:t xml:space="preserve"> od </w:t>
      </w:r>
      <w:r>
        <w:t>dnia</w:t>
      </w:r>
      <w:r w:rsidRPr="00A9076B">
        <w:t xml:space="preserve"> podpisania umowy </w:t>
      </w:r>
      <w:r w:rsidRPr="00D42142">
        <w:rPr>
          <w:b/>
          <w:bCs/>
        </w:rPr>
        <w:t>do dnia 31.12.202</w:t>
      </w:r>
      <w:r w:rsidR="002B2194">
        <w:rPr>
          <w:b/>
          <w:bCs/>
        </w:rPr>
        <w:t>2</w:t>
      </w:r>
      <w:r w:rsidRPr="00D42142">
        <w:rPr>
          <w:b/>
          <w:bCs/>
        </w:rPr>
        <w:t>r.</w:t>
      </w:r>
      <w:r w:rsidRPr="00A9076B">
        <w:t xml:space="preserve"> </w:t>
      </w:r>
    </w:p>
    <w:p w14:paraId="68BF69E5" w14:textId="77777777" w:rsidR="00F13FBB" w:rsidRPr="00A9076B" w:rsidRDefault="00F13FBB" w:rsidP="00F13FBB">
      <w:pPr>
        <w:spacing w:line="276" w:lineRule="auto"/>
        <w:jc w:val="both"/>
      </w:pPr>
    </w:p>
    <w:p w14:paraId="124E653D" w14:textId="443188E7" w:rsidR="00F13FBB" w:rsidRPr="002E23CF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2E23CF">
        <w:rPr>
          <w:b/>
          <w:bCs/>
        </w:rPr>
        <w:t xml:space="preserve">§ </w:t>
      </w:r>
      <w:r w:rsidR="002B2194">
        <w:rPr>
          <w:b/>
          <w:bCs/>
        </w:rPr>
        <w:t>4</w:t>
      </w:r>
    </w:p>
    <w:p w14:paraId="648E9B71" w14:textId="77777777" w:rsidR="00F13FBB" w:rsidRPr="002E23CF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2E23CF">
        <w:rPr>
          <w:b/>
          <w:bCs/>
        </w:rPr>
        <w:t>Wynagrodzenie Wykonawcy</w:t>
      </w:r>
    </w:p>
    <w:p w14:paraId="4DEE266D" w14:textId="77777777" w:rsidR="00F13FBB" w:rsidRDefault="00F13FBB" w:rsidP="002B2194">
      <w:pPr>
        <w:pStyle w:val="Akapitzlist"/>
        <w:numPr>
          <w:ilvl w:val="0"/>
          <w:numId w:val="29"/>
        </w:numPr>
        <w:suppressAutoHyphens/>
        <w:autoSpaceDE w:val="0"/>
        <w:spacing w:after="120"/>
        <w:contextualSpacing w:val="0"/>
        <w:jc w:val="both"/>
        <w:rPr>
          <w:color w:val="000000" w:themeColor="text1"/>
        </w:rPr>
      </w:pPr>
      <w:r w:rsidRPr="002E23CF">
        <w:t xml:space="preserve">Zamawiający zapłaci Wykonawcy  </w:t>
      </w:r>
      <w:r>
        <w:rPr>
          <w:color w:val="000000" w:themeColor="text1"/>
        </w:rPr>
        <w:t xml:space="preserve">za dostarczony towar cenę ustaloną na podstawie ilości dostarczonego </w:t>
      </w:r>
      <w:proofErr w:type="spellStart"/>
      <w:r>
        <w:rPr>
          <w:color w:val="000000" w:themeColor="text1"/>
        </w:rPr>
        <w:t>pelletu</w:t>
      </w:r>
      <w:proofErr w:type="spellEnd"/>
      <w:r>
        <w:rPr>
          <w:color w:val="000000" w:themeColor="text1"/>
        </w:rPr>
        <w:t xml:space="preserve"> oraz zgodnie z ceną jednostkową podaną w ofercie złożonej przez Wykonawcę.</w:t>
      </w:r>
    </w:p>
    <w:p w14:paraId="4444FE69" w14:textId="019EA340" w:rsidR="00F13FBB" w:rsidRDefault="00F13FBB" w:rsidP="00F13FBB">
      <w:pPr>
        <w:pStyle w:val="Akapitzlist"/>
        <w:numPr>
          <w:ilvl w:val="0"/>
          <w:numId w:val="29"/>
        </w:numPr>
        <w:suppressAutoHyphens/>
        <w:autoSpaceDE w:val="0"/>
        <w:spacing w:line="276" w:lineRule="auto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Cena jednostkowa za jedną tonę </w:t>
      </w:r>
      <w:proofErr w:type="spellStart"/>
      <w:r>
        <w:rPr>
          <w:color w:val="000000" w:themeColor="text1"/>
        </w:rPr>
        <w:t>pelletu</w:t>
      </w:r>
      <w:proofErr w:type="spellEnd"/>
      <w:r>
        <w:rPr>
          <w:color w:val="000000" w:themeColor="text1"/>
        </w:rPr>
        <w:t xml:space="preserve"> </w:t>
      </w:r>
      <w:r w:rsidR="002B2194">
        <w:rPr>
          <w:color w:val="000000" w:themeColor="text1"/>
        </w:rPr>
        <w:t xml:space="preserve">workowanego </w:t>
      </w:r>
      <w:r>
        <w:rPr>
          <w:color w:val="000000" w:themeColor="text1"/>
        </w:rPr>
        <w:t>wynosi:</w:t>
      </w:r>
    </w:p>
    <w:p w14:paraId="25E0E1AE" w14:textId="72A83CB8" w:rsidR="00F13FBB" w:rsidRPr="002E23CF" w:rsidRDefault="00F13FBB" w:rsidP="00F13FBB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Netto</w:t>
      </w:r>
      <w:r>
        <w:rPr>
          <w:b/>
          <w:bCs/>
          <w:color w:val="000000" w:themeColor="text1"/>
        </w:rPr>
        <w:t xml:space="preserve"> – </w:t>
      </w:r>
      <w:r w:rsidR="002B2194">
        <w:rPr>
          <w:b/>
          <w:bCs/>
          <w:color w:val="000000" w:themeColor="text1"/>
        </w:rPr>
        <w:t>………………</w:t>
      </w:r>
      <w:r>
        <w:rPr>
          <w:b/>
          <w:bCs/>
          <w:color w:val="000000" w:themeColor="text1"/>
        </w:rPr>
        <w:t xml:space="preserve"> zł.</w:t>
      </w:r>
    </w:p>
    <w:p w14:paraId="3F3E9A64" w14:textId="35729F57" w:rsidR="00F13FBB" w:rsidRPr="002E23CF" w:rsidRDefault="00F13FBB" w:rsidP="00F13FBB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Brutto</w:t>
      </w:r>
      <w:r>
        <w:rPr>
          <w:b/>
          <w:bCs/>
          <w:color w:val="000000" w:themeColor="text1"/>
        </w:rPr>
        <w:t xml:space="preserve"> – </w:t>
      </w:r>
      <w:r w:rsidR="002B2194">
        <w:rPr>
          <w:b/>
          <w:bCs/>
          <w:color w:val="000000" w:themeColor="text1"/>
        </w:rPr>
        <w:t>……………….</w:t>
      </w:r>
      <w:r>
        <w:rPr>
          <w:b/>
          <w:bCs/>
          <w:color w:val="000000" w:themeColor="text1"/>
        </w:rPr>
        <w:t xml:space="preserve"> zł.</w:t>
      </w:r>
    </w:p>
    <w:p w14:paraId="5FB5C16C" w14:textId="4BCAB3E9" w:rsidR="00F13FBB" w:rsidRDefault="00F13FBB" w:rsidP="002B2194">
      <w:pPr>
        <w:pStyle w:val="Akapitzlist"/>
        <w:autoSpaceDE w:val="0"/>
        <w:spacing w:after="12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Słownie:</w:t>
      </w:r>
      <w:r>
        <w:rPr>
          <w:b/>
          <w:bCs/>
          <w:color w:val="000000" w:themeColor="text1"/>
        </w:rPr>
        <w:t xml:space="preserve"> </w:t>
      </w:r>
      <w:r w:rsidR="002B2194">
        <w:rPr>
          <w:b/>
          <w:bCs/>
          <w:color w:val="000000" w:themeColor="text1"/>
        </w:rPr>
        <w:t>…………………………………………………….</w:t>
      </w:r>
    </w:p>
    <w:p w14:paraId="3A64D6B9" w14:textId="77777777" w:rsidR="002B2194" w:rsidRDefault="002B2194" w:rsidP="002B2194">
      <w:pPr>
        <w:pStyle w:val="Akapitzlist"/>
        <w:autoSpaceDE w:val="0"/>
        <w:spacing w:after="120"/>
        <w:jc w:val="both"/>
        <w:rPr>
          <w:b/>
          <w:bCs/>
          <w:color w:val="000000" w:themeColor="text1"/>
        </w:rPr>
      </w:pPr>
    </w:p>
    <w:p w14:paraId="06667FF4" w14:textId="02992FB7" w:rsidR="002B2194" w:rsidRDefault="002B2194" w:rsidP="002B2194">
      <w:pPr>
        <w:pStyle w:val="Akapitzlist"/>
        <w:suppressAutoHyphens/>
        <w:autoSpaceDE w:val="0"/>
        <w:spacing w:line="276" w:lineRule="auto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Cena jednostkowa za jedną tonę </w:t>
      </w:r>
      <w:proofErr w:type="spellStart"/>
      <w:r>
        <w:rPr>
          <w:color w:val="000000" w:themeColor="text1"/>
        </w:rPr>
        <w:t>pelletu</w:t>
      </w:r>
      <w:proofErr w:type="spellEnd"/>
      <w:r>
        <w:rPr>
          <w:color w:val="000000" w:themeColor="text1"/>
        </w:rPr>
        <w:t xml:space="preserve"> nieworkowanego (luzem) wynosi:</w:t>
      </w:r>
    </w:p>
    <w:p w14:paraId="25476578" w14:textId="77777777" w:rsidR="002B2194" w:rsidRPr="002E23CF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Netto</w:t>
      </w:r>
      <w:r>
        <w:rPr>
          <w:b/>
          <w:bCs/>
          <w:color w:val="000000" w:themeColor="text1"/>
        </w:rPr>
        <w:t xml:space="preserve"> – ……………… zł.</w:t>
      </w:r>
    </w:p>
    <w:p w14:paraId="3F0C7E6A" w14:textId="77777777" w:rsidR="002B2194" w:rsidRPr="002E23CF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Brutto</w:t>
      </w:r>
      <w:r>
        <w:rPr>
          <w:b/>
          <w:bCs/>
          <w:color w:val="000000" w:themeColor="text1"/>
        </w:rPr>
        <w:t xml:space="preserve"> – ………………. zł.</w:t>
      </w:r>
    </w:p>
    <w:p w14:paraId="222D0846" w14:textId="49C82013" w:rsidR="002B2194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  <w:r w:rsidRPr="002E23CF">
        <w:rPr>
          <w:b/>
          <w:bCs/>
          <w:color w:val="000000" w:themeColor="text1"/>
        </w:rPr>
        <w:t>Słownie:</w:t>
      </w:r>
      <w:r>
        <w:rPr>
          <w:b/>
          <w:bCs/>
          <w:color w:val="000000" w:themeColor="text1"/>
        </w:rPr>
        <w:t xml:space="preserve"> …………………………………………………….</w:t>
      </w:r>
    </w:p>
    <w:p w14:paraId="1D835345" w14:textId="77777777" w:rsidR="002B2194" w:rsidRPr="002E23CF" w:rsidRDefault="002B2194" w:rsidP="002B2194">
      <w:pPr>
        <w:pStyle w:val="Akapitzlist"/>
        <w:autoSpaceDE w:val="0"/>
        <w:jc w:val="both"/>
        <w:rPr>
          <w:b/>
          <w:bCs/>
          <w:color w:val="000000" w:themeColor="text1"/>
        </w:rPr>
      </w:pPr>
    </w:p>
    <w:p w14:paraId="5ACA36EE" w14:textId="77777777" w:rsidR="00F13FBB" w:rsidRPr="00556D9B" w:rsidRDefault="00F13FBB" w:rsidP="002B2194">
      <w:pPr>
        <w:pStyle w:val="Akapitzlist"/>
        <w:numPr>
          <w:ilvl w:val="0"/>
          <w:numId w:val="29"/>
        </w:numPr>
        <w:suppressAutoHyphens/>
        <w:autoSpaceDE w:val="0"/>
        <w:spacing w:after="120" w:line="276" w:lineRule="auto"/>
        <w:contextualSpacing w:val="0"/>
        <w:jc w:val="both"/>
        <w:rPr>
          <w:color w:val="000000" w:themeColor="text1"/>
        </w:rPr>
      </w:pPr>
      <w:r w:rsidRPr="00556D9B">
        <w:rPr>
          <w:color w:val="000000" w:themeColor="text1"/>
        </w:rPr>
        <w:t>Cena jednostkowa nie ulega zmianie przez okres obowiązywania umowy.</w:t>
      </w:r>
    </w:p>
    <w:p w14:paraId="1AAA3B7A" w14:textId="61FD569E" w:rsidR="00F13FBB" w:rsidRPr="00556D9B" w:rsidRDefault="00F13FBB" w:rsidP="00F13FBB">
      <w:pPr>
        <w:pStyle w:val="Akapitzlist"/>
        <w:numPr>
          <w:ilvl w:val="0"/>
          <w:numId w:val="29"/>
        </w:numPr>
        <w:suppressAutoHyphens/>
        <w:autoSpaceDE w:val="0"/>
        <w:spacing w:line="276" w:lineRule="auto"/>
        <w:contextualSpacing w:val="0"/>
        <w:jc w:val="both"/>
        <w:rPr>
          <w:color w:val="000000" w:themeColor="text1"/>
        </w:rPr>
      </w:pPr>
      <w:r w:rsidRPr="00556D9B">
        <w:t>Wynagrodzenie Wykonawcy zawiera wszystkie koszty wykonania zamówienia, jakie ponosi Wykonawca, w tym mi</w:t>
      </w:r>
      <w:r w:rsidRPr="00556D9B">
        <w:rPr>
          <w:rFonts w:eastAsia="TimesNewRoman"/>
        </w:rPr>
        <w:t>ę</w:t>
      </w:r>
      <w:r w:rsidRPr="00556D9B">
        <w:t>dzy innymi: koszty zakupu, koszty transportu oraz wszelkie koszty załadunku, rozładunku, a tak</w:t>
      </w:r>
      <w:r w:rsidRPr="00556D9B">
        <w:rPr>
          <w:rFonts w:eastAsia="TimesNewRoman"/>
        </w:rPr>
        <w:t>ż</w:t>
      </w:r>
      <w:r w:rsidRPr="00556D9B">
        <w:t>e inne koszty zwi</w:t>
      </w:r>
      <w:r w:rsidRPr="00556D9B">
        <w:rPr>
          <w:rFonts w:eastAsia="TimesNewRoman"/>
        </w:rPr>
        <w:t>ą</w:t>
      </w:r>
      <w:r w:rsidRPr="00556D9B">
        <w:t xml:space="preserve">zane z wykonaniem przedmiotu zamówienia, koszty dojazdów do miejsca wykonywania dostawy, koszty ważenia, koszty związane </w:t>
      </w:r>
      <w:r>
        <w:t xml:space="preserve"> </w:t>
      </w:r>
      <w:r w:rsidRPr="00556D9B">
        <w:t>z  poborem prób opału oraz wszelkie koszty utrudnie</w:t>
      </w:r>
      <w:r w:rsidRPr="00556D9B">
        <w:rPr>
          <w:rFonts w:eastAsia="TimesNewRoman"/>
        </w:rPr>
        <w:t xml:space="preserve">ń </w:t>
      </w:r>
      <w:r w:rsidRPr="00556D9B">
        <w:t>zwi</w:t>
      </w:r>
      <w:r w:rsidRPr="00556D9B">
        <w:rPr>
          <w:rFonts w:eastAsia="TimesNewRoman"/>
        </w:rPr>
        <w:t>ą</w:t>
      </w:r>
      <w:r w:rsidRPr="00556D9B">
        <w:t>zanych z realizacj</w:t>
      </w:r>
      <w:r w:rsidRPr="00556D9B">
        <w:rPr>
          <w:rFonts w:eastAsia="TimesNewRoman"/>
        </w:rPr>
        <w:t xml:space="preserve">ą </w:t>
      </w:r>
      <w:r w:rsidRPr="00556D9B">
        <w:t>umowy, wszelkie inne opłaty, które mog</w:t>
      </w:r>
      <w:r w:rsidRPr="00556D9B">
        <w:rPr>
          <w:rFonts w:eastAsia="TimesNewRoman"/>
        </w:rPr>
        <w:t xml:space="preserve">ą </w:t>
      </w:r>
      <w:r w:rsidRPr="00556D9B">
        <w:t>wyst</w:t>
      </w:r>
      <w:r w:rsidRPr="00556D9B">
        <w:rPr>
          <w:rFonts w:eastAsia="TimesNewRoman"/>
        </w:rPr>
        <w:t>ą</w:t>
      </w:r>
      <w:r w:rsidRPr="00556D9B">
        <w:t>pi</w:t>
      </w:r>
      <w:r w:rsidRPr="00556D9B">
        <w:rPr>
          <w:rFonts w:eastAsia="TimesNewRoman"/>
        </w:rPr>
        <w:t xml:space="preserve">ć </w:t>
      </w:r>
      <w:r w:rsidRPr="00556D9B">
        <w:t>przy realizacji przedmiotu zamówienia, w tym ubezpieczenia, wymagane uzgodnienia, wszelkie podatki, w tym nale</w:t>
      </w:r>
      <w:r w:rsidRPr="00556D9B">
        <w:rPr>
          <w:rFonts w:eastAsia="TimesNewRoman"/>
        </w:rPr>
        <w:t>ż</w:t>
      </w:r>
      <w:r w:rsidRPr="00556D9B">
        <w:t>ny podatek VAT, zysk, narzuty, ewentualne opusty, oraz pozostałe składniki cenotwórcze.</w:t>
      </w:r>
    </w:p>
    <w:p w14:paraId="0FB88A32" w14:textId="77777777" w:rsidR="00F13FBB" w:rsidRPr="00556D9B" w:rsidRDefault="00F13FBB" w:rsidP="00F13FBB">
      <w:pPr>
        <w:autoSpaceDE w:val="0"/>
        <w:spacing w:line="276" w:lineRule="auto"/>
        <w:jc w:val="center"/>
        <w:rPr>
          <w:b/>
          <w:bCs/>
        </w:rPr>
      </w:pPr>
    </w:p>
    <w:p w14:paraId="359A4F98" w14:textId="19F0D793" w:rsidR="00F13FBB" w:rsidRPr="00556D9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556D9B">
        <w:rPr>
          <w:b/>
          <w:bCs/>
        </w:rPr>
        <w:t xml:space="preserve">§ </w:t>
      </w:r>
      <w:r w:rsidR="002B2194">
        <w:rPr>
          <w:b/>
          <w:bCs/>
        </w:rPr>
        <w:t>5</w:t>
      </w:r>
    </w:p>
    <w:p w14:paraId="7BEC533B" w14:textId="77777777" w:rsidR="00F13FBB" w:rsidRPr="00556D9B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556D9B">
        <w:rPr>
          <w:b/>
          <w:bCs/>
        </w:rPr>
        <w:t>Warunki płatno</w:t>
      </w:r>
      <w:r w:rsidRPr="00556D9B">
        <w:rPr>
          <w:rFonts w:eastAsia="TimesNewRoman"/>
        </w:rPr>
        <w:t>ś</w:t>
      </w:r>
      <w:r w:rsidRPr="00556D9B">
        <w:rPr>
          <w:b/>
          <w:bCs/>
        </w:rPr>
        <w:t>ci</w:t>
      </w:r>
    </w:p>
    <w:p w14:paraId="3441F68B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Podstawę zapłaty za odebrany przez Zamawiającego opał stanowi faktura VAT, wystawiona przez Wykonawcę.</w:t>
      </w:r>
    </w:p>
    <w:p w14:paraId="619C12ED" w14:textId="23BC7EF1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Zapłata za opał nastąpi przelewem po otrzymaniu od Wykonawcy, prawidłowo wystawionej faktury VAT ze wskazanym terminem płatności na rachunek Wykonawcy wskazany na fakturze,</w:t>
      </w:r>
      <w:r w:rsidRPr="00556D9B">
        <w:rPr>
          <w:b/>
        </w:rPr>
        <w:t xml:space="preserve"> </w:t>
      </w:r>
      <w:r w:rsidRPr="00556D9B">
        <w:t xml:space="preserve">który jest rachunkiem umożliwiającym płatność w ramach mechanizmu podzielonej </w:t>
      </w:r>
      <w:r w:rsidRPr="00556D9B">
        <w:lastRenderedPageBreak/>
        <w:t>płatności i znajduje się w elektronicznym wykazie podmiotów prowadzonym przez Krajow</w:t>
      </w:r>
      <w:r>
        <w:t xml:space="preserve">ą </w:t>
      </w:r>
      <w:r w:rsidRPr="00556D9B">
        <w:t>Administracj</w:t>
      </w:r>
      <w:r>
        <w:t xml:space="preserve">ę </w:t>
      </w:r>
      <w:r w:rsidRPr="00556D9B">
        <w:t>Skarbow</w:t>
      </w:r>
      <w:r>
        <w:t>ą.</w:t>
      </w:r>
    </w:p>
    <w:p w14:paraId="3B8F0589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Zamawiający upoważnia Wykonawcę do wystawiania faktur VAT bez podpisu.</w:t>
      </w:r>
    </w:p>
    <w:p w14:paraId="78D420C6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</w:rPr>
      </w:pPr>
      <w:r w:rsidRPr="00556D9B">
        <w:rPr>
          <w:bCs/>
        </w:rPr>
        <w:t xml:space="preserve">Termin płatności wynosi 30 dni i liczy się od daty dostarczenia faktury do siedziby Zamawiającego. </w:t>
      </w:r>
    </w:p>
    <w:p w14:paraId="7CFA3B1F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W przypadku nieterminowego uregulowania należności, Wykonawcy przysługuje prawo do naliczenia odsetek ustawowych.</w:t>
      </w:r>
    </w:p>
    <w:p w14:paraId="26BB0362" w14:textId="77777777" w:rsidR="00F13FBB" w:rsidRPr="00556D9B" w:rsidRDefault="00F13FBB" w:rsidP="00F13FBB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556D9B">
        <w:t>Datę dostawy rozumie się jako moment przekazania towaru Zamawiającemu wraz z dokumentem WZ i świadectwem jakości.</w:t>
      </w:r>
    </w:p>
    <w:p w14:paraId="6F7D8876" w14:textId="77777777" w:rsidR="00F13FBB" w:rsidRPr="00556D9B" w:rsidRDefault="00F13FBB" w:rsidP="00B01732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</w:pPr>
      <w:r w:rsidRPr="00556D9B">
        <w:t xml:space="preserve">Faktury należy wystawiać na następujące dane: </w:t>
      </w:r>
    </w:p>
    <w:p w14:paraId="53526311" w14:textId="75D1CB47" w:rsidR="00E733C7" w:rsidRPr="00E733C7" w:rsidRDefault="00E733C7" w:rsidP="00EE3141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</w:pPr>
      <w:bookmarkStart w:id="1" w:name="_Hlk90301409"/>
      <w:r w:rsidRPr="00E733C7">
        <w:t xml:space="preserve">Dla </w:t>
      </w:r>
      <w:r w:rsidR="008D692C">
        <w:t>budynku Publicznej Szkoły Podstawowej w Rudzie Malenieckiej (</w:t>
      </w:r>
      <w:proofErr w:type="spellStart"/>
      <w:r w:rsidRPr="00E733C7">
        <w:t>pellet</w:t>
      </w:r>
      <w:proofErr w:type="spellEnd"/>
      <w:r w:rsidR="008D692C">
        <w:t xml:space="preserve"> </w:t>
      </w:r>
      <w:r w:rsidRPr="00E733C7">
        <w:t>nieworkowan</w:t>
      </w:r>
      <w:r w:rsidR="008D692C">
        <w:t xml:space="preserve">y - </w:t>
      </w:r>
      <w:r w:rsidRPr="00E733C7">
        <w:t>luzem)</w:t>
      </w:r>
    </w:p>
    <w:p w14:paraId="3DE90A1B" w14:textId="761D0B96" w:rsidR="00F13FBB" w:rsidRDefault="00F13FBB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556D9B">
        <w:rPr>
          <w:b/>
          <w:bCs/>
        </w:rPr>
        <w:t>NABYWCA:  Gmina Ruda Maleniecka, 26-242 Ruda Maleniecka 99A</w:t>
      </w:r>
      <w:r>
        <w:rPr>
          <w:b/>
          <w:bCs/>
        </w:rPr>
        <w:t xml:space="preserve">, </w:t>
      </w:r>
    </w:p>
    <w:p w14:paraId="303595BC" w14:textId="77777777" w:rsidR="00F13FBB" w:rsidRPr="00556D9B" w:rsidRDefault="00F13FBB" w:rsidP="00EE3141">
      <w:pPr>
        <w:widowControl w:val="0"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>
        <w:rPr>
          <w:b/>
          <w:bCs/>
        </w:rPr>
        <w:t>NIP 658-187-20-92</w:t>
      </w:r>
    </w:p>
    <w:p w14:paraId="6227C2B5" w14:textId="7EE2051A" w:rsidR="00E733C7" w:rsidRDefault="00F13FBB" w:rsidP="00B01732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left="1080"/>
        <w:jc w:val="both"/>
        <w:textAlignment w:val="baseline"/>
        <w:rPr>
          <w:b/>
        </w:rPr>
      </w:pPr>
      <w:r w:rsidRPr="00556D9B">
        <w:rPr>
          <w:b/>
          <w:bCs/>
        </w:rPr>
        <w:t xml:space="preserve">OBIORCA: </w:t>
      </w:r>
      <w:r w:rsidRPr="00556D9B">
        <w:rPr>
          <w:b/>
          <w:bCs/>
          <w:lang w:eastAsia="en-US"/>
        </w:rPr>
        <w:t>Zespół Publicznych Placówek Oświatowych w Rudzie Malenieckiej</w:t>
      </w:r>
      <w:r>
        <w:rPr>
          <w:b/>
          <w:bCs/>
          <w:lang w:eastAsia="en-US"/>
        </w:rPr>
        <w:t xml:space="preserve">                 26-242 Ruda Maleniecka 105, </w:t>
      </w:r>
      <w:r w:rsidRPr="00070052">
        <w:rPr>
          <w:b/>
        </w:rPr>
        <w:t>NIP 658-19-36-107</w:t>
      </w:r>
      <w:bookmarkEnd w:id="1"/>
      <w:r w:rsidR="00E733C7">
        <w:rPr>
          <w:b/>
        </w:rPr>
        <w:t xml:space="preserve"> </w:t>
      </w:r>
    </w:p>
    <w:p w14:paraId="257B7941" w14:textId="4499D998" w:rsidR="00E733C7" w:rsidRPr="00E733C7" w:rsidRDefault="00E733C7" w:rsidP="00EE3141">
      <w:pPr>
        <w:pStyle w:val="Akapitzlist"/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bookmarkStart w:id="2" w:name="_Hlk90301495"/>
      <w:r w:rsidRPr="008D692C">
        <w:t>Dla budynków</w:t>
      </w:r>
      <w:r w:rsidRPr="00E733C7">
        <w:rPr>
          <w:b/>
          <w:bCs/>
        </w:rPr>
        <w:t xml:space="preserve">: </w:t>
      </w:r>
      <w:r w:rsidRPr="00E733C7">
        <w:t>Strażnica OSP w Rudzie Malenieckiej (</w:t>
      </w:r>
      <w:proofErr w:type="spellStart"/>
      <w:r w:rsidRPr="00E733C7">
        <w:t>pellet</w:t>
      </w:r>
      <w:proofErr w:type="spellEnd"/>
      <w:r w:rsidRPr="00E733C7">
        <w:t xml:space="preserve"> workowany)</w:t>
      </w:r>
      <w:r>
        <w:t xml:space="preserve"> i </w:t>
      </w:r>
      <w:r w:rsidRPr="00E733C7">
        <w:t>budynku pełniącego funkcje kulturalne w miejscowości Koliszowy (</w:t>
      </w:r>
      <w:proofErr w:type="spellStart"/>
      <w:r w:rsidRPr="00E733C7">
        <w:t>pellet</w:t>
      </w:r>
      <w:proofErr w:type="spellEnd"/>
      <w:r w:rsidRPr="00E733C7">
        <w:t xml:space="preserve"> workowany).</w:t>
      </w:r>
    </w:p>
    <w:p w14:paraId="4C9ADF9A" w14:textId="7FB03202" w:rsidR="00E733C7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556D9B">
        <w:rPr>
          <w:b/>
          <w:bCs/>
        </w:rPr>
        <w:t>NABYWCA:  Gmina Ruda Maleniecka, 26-242 Ruda Maleniecka 99A</w:t>
      </w:r>
      <w:r>
        <w:rPr>
          <w:b/>
          <w:bCs/>
        </w:rPr>
        <w:t xml:space="preserve">, </w:t>
      </w:r>
    </w:p>
    <w:p w14:paraId="6C80FC2C" w14:textId="77777777" w:rsidR="00E733C7" w:rsidRPr="00556D9B" w:rsidRDefault="00E733C7" w:rsidP="00EE3141">
      <w:pPr>
        <w:widowControl w:val="0"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>
        <w:rPr>
          <w:b/>
          <w:bCs/>
        </w:rPr>
        <w:t>NIP 658-187-20-92</w:t>
      </w:r>
    </w:p>
    <w:p w14:paraId="5CBE63AA" w14:textId="77777777" w:rsidR="00E733C7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556D9B">
        <w:rPr>
          <w:b/>
          <w:bCs/>
        </w:rPr>
        <w:t>OBIORCA: Gmina Ruda Maleniecka, 26-242 Ruda Maleniecka 99A</w:t>
      </w:r>
      <w:r>
        <w:rPr>
          <w:b/>
          <w:bCs/>
        </w:rPr>
        <w:t xml:space="preserve">, </w:t>
      </w:r>
    </w:p>
    <w:p w14:paraId="323A4865" w14:textId="79279D15" w:rsidR="00E733C7" w:rsidRPr="00B01732" w:rsidRDefault="00E733C7" w:rsidP="00B01732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120"/>
        <w:ind w:left="1080"/>
        <w:jc w:val="both"/>
        <w:textAlignment w:val="baseline"/>
        <w:rPr>
          <w:b/>
          <w:bCs/>
        </w:rPr>
      </w:pPr>
      <w:r>
        <w:rPr>
          <w:b/>
          <w:bCs/>
        </w:rPr>
        <w:t xml:space="preserve">NIP 658-187-20-92 </w:t>
      </w:r>
    </w:p>
    <w:bookmarkEnd w:id="2"/>
    <w:p w14:paraId="6AE4C9D7" w14:textId="7BB83B20" w:rsidR="00E733C7" w:rsidRPr="00B0516A" w:rsidRDefault="00E733C7" w:rsidP="00EE3141">
      <w:pPr>
        <w:widowControl w:val="0"/>
        <w:numPr>
          <w:ilvl w:val="0"/>
          <w:numId w:val="25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</w:pPr>
      <w:r w:rsidRPr="00B0516A">
        <w:t xml:space="preserve">Dla budynku Gminnej Biblioteki Publicznej w Rudzie Malenieckiej </w:t>
      </w:r>
      <w:r w:rsidR="00EE3141" w:rsidRPr="00B0516A">
        <w:t>(</w:t>
      </w:r>
      <w:proofErr w:type="spellStart"/>
      <w:r w:rsidR="00EE3141" w:rsidRPr="00B0516A">
        <w:t>pellet</w:t>
      </w:r>
      <w:proofErr w:type="spellEnd"/>
      <w:r w:rsidR="00EE3141" w:rsidRPr="00B0516A">
        <w:t xml:space="preserve"> workowany)</w:t>
      </w:r>
    </w:p>
    <w:p w14:paraId="068A6D9B" w14:textId="6F93D05E" w:rsidR="00E733C7" w:rsidRPr="00B0516A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B0516A">
        <w:rPr>
          <w:b/>
          <w:bCs/>
        </w:rPr>
        <w:t xml:space="preserve">NABYWCA:  </w:t>
      </w:r>
      <w:r w:rsidR="005450FA" w:rsidRPr="00B0516A">
        <w:rPr>
          <w:b/>
          <w:bCs/>
        </w:rPr>
        <w:t>Gminna Biblioteka Publiczna w Rudzie Malenieckiej,</w:t>
      </w:r>
      <w:r w:rsidRPr="00B0516A">
        <w:rPr>
          <w:b/>
          <w:bCs/>
        </w:rPr>
        <w:t xml:space="preserve"> 26-242 Ruda Maleniecka 9</w:t>
      </w:r>
      <w:r w:rsidR="005450FA" w:rsidRPr="00B0516A">
        <w:rPr>
          <w:b/>
          <w:bCs/>
        </w:rPr>
        <w:t>8</w:t>
      </w:r>
      <w:r w:rsidR="00EE3141" w:rsidRPr="00B0516A">
        <w:rPr>
          <w:b/>
          <w:bCs/>
        </w:rPr>
        <w:t xml:space="preserve">,  </w:t>
      </w:r>
      <w:r w:rsidRPr="00B0516A">
        <w:rPr>
          <w:b/>
          <w:bCs/>
        </w:rPr>
        <w:t>NIP 658-</w:t>
      </w:r>
      <w:r w:rsidR="005450FA" w:rsidRPr="00B0516A">
        <w:rPr>
          <w:b/>
          <w:bCs/>
        </w:rPr>
        <w:t>189-44-61.</w:t>
      </w:r>
    </w:p>
    <w:p w14:paraId="7258582A" w14:textId="6E539E31" w:rsidR="00E733C7" w:rsidRPr="00B0516A" w:rsidRDefault="00E733C7" w:rsidP="00EE3141">
      <w:pPr>
        <w:widowControl w:val="0"/>
        <w:suppressAutoHyphens/>
        <w:overflowPunct w:val="0"/>
        <w:autoSpaceDE w:val="0"/>
        <w:autoSpaceDN w:val="0"/>
        <w:adjustRightInd w:val="0"/>
        <w:ind w:left="1080"/>
        <w:jc w:val="both"/>
        <w:textAlignment w:val="baseline"/>
        <w:rPr>
          <w:b/>
          <w:bCs/>
        </w:rPr>
      </w:pPr>
      <w:r w:rsidRPr="00B0516A">
        <w:rPr>
          <w:b/>
          <w:bCs/>
        </w:rPr>
        <w:t xml:space="preserve">OBIORCA: </w:t>
      </w:r>
      <w:r w:rsidR="008D692C" w:rsidRPr="00B0516A">
        <w:rPr>
          <w:b/>
          <w:bCs/>
        </w:rPr>
        <w:t>Gminna Biblioteka Publiczna w Rudzie Malenieckiej</w:t>
      </w:r>
      <w:r w:rsidRPr="00B0516A">
        <w:rPr>
          <w:b/>
          <w:bCs/>
        </w:rPr>
        <w:t>, 26-242 Ruda Maleniecka 9</w:t>
      </w:r>
      <w:r w:rsidR="008D692C" w:rsidRPr="00B0516A">
        <w:rPr>
          <w:b/>
          <w:bCs/>
        </w:rPr>
        <w:t>8</w:t>
      </w:r>
      <w:r w:rsidR="00EE3141" w:rsidRPr="00B0516A">
        <w:rPr>
          <w:b/>
          <w:bCs/>
        </w:rPr>
        <w:t xml:space="preserve">,  </w:t>
      </w:r>
      <w:r w:rsidRPr="00B0516A">
        <w:rPr>
          <w:b/>
          <w:bCs/>
        </w:rPr>
        <w:t>NIP 658-18</w:t>
      </w:r>
      <w:r w:rsidR="005450FA" w:rsidRPr="00B0516A">
        <w:rPr>
          <w:b/>
          <w:bCs/>
        </w:rPr>
        <w:t>9-44-61.</w:t>
      </w:r>
    </w:p>
    <w:p w14:paraId="5A76ED1E" w14:textId="42D51694" w:rsidR="00E733C7" w:rsidRPr="00B0516A" w:rsidRDefault="00E733C7" w:rsidP="00E733C7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left="1080"/>
        <w:jc w:val="both"/>
        <w:textAlignment w:val="baseline"/>
        <w:rPr>
          <w:b/>
          <w:bCs/>
        </w:rPr>
      </w:pPr>
    </w:p>
    <w:p w14:paraId="23915FA8" w14:textId="0EA64FC9" w:rsidR="00F13FBB" w:rsidRDefault="00F13FBB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 w:rsidRPr="00F976DA">
        <w:t xml:space="preserve">Zamawiający upoważnia Wykonawcę  do wystawienia faktury bez podpisu Zamawiającego. </w:t>
      </w:r>
    </w:p>
    <w:p w14:paraId="1D4F924F" w14:textId="4212E0BD" w:rsidR="00285E5E" w:rsidRPr="00F976DA" w:rsidRDefault="00285E5E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>
        <w:t>Zamawiający wyraża zgod</w:t>
      </w:r>
      <w:r w:rsidR="00A4398B">
        <w:t>ę</w:t>
      </w:r>
      <w:r>
        <w:t xml:space="preserve"> na przesyłanie faktur drogą elektroniczną na adres: </w:t>
      </w:r>
      <w:hyperlink r:id="rId9" w:history="1">
        <w:r w:rsidRPr="00D51F25">
          <w:rPr>
            <w:rStyle w:val="Hipercze"/>
          </w:rPr>
          <w:t>urzad.gminy@rudamaleniecka.pl</w:t>
        </w:r>
      </w:hyperlink>
      <w:r>
        <w:t xml:space="preserve"> </w:t>
      </w:r>
    </w:p>
    <w:p w14:paraId="1B0F77F7" w14:textId="77777777" w:rsidR="00F13FBB" w:rsidRPr="00F976DA" w:rsidRDefault="00F13FBB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 w:rsidRPr="00F976DA">
        <w:t>W przypadku rozbie</w:t>
      </w:r>
      <w:r w:rsidRPr="00F976DA">
        <w:rPr>
          <w:rFonts w:eastAsia="TimesNewRoman"/>
        </w:rPr>
        <w:t>ż</w:t>
      </w:r>
      <w:r w:rsidRPr="00F976DA">
        <w:t>no</w:t>
      </w:r>
      <w:r w:rsidRPr="00F976DA">
        <w:rPr>
          <w:rFonts w:eastAsia="TimesNewRoman"/>
        </w:rPr>
        <w:t>ś</w:t>
      </w:r>
      <w:r w:rsidRPr="00F976DA">
        <w:t>ci pomi</w:t>
      </w:r>
      <w:r w:rsidRPr="00F976DA">
        <w:rPr>
          <w:rFonts w:eastAsia="TimesNewRoman"/>
        </w:rPr>
        <w:t>ę</w:t>
      </w:r>
      <w:r w:rsidRPr="00F976DA">
        <w:t>dzy terminem płatno</w:t>
      </w:r>
      <w:r w:rsidRPr="00F976DA">
        <w:rPr>
          <w:rFonts w:eastAsia="TimesNewRoman"/>
        </w:rPr>
        <w:t>ś</w:t>
      </w:r>
      <w:r w:rsidRPr="00F976DA">
        <w:t>ci wskazanym w dokumentach ksi</w:t>
      </w:r>
      <w:r w:rsidRPr="00F976DA">
        <w:rPr>
          <w:rFonts w:eastAsia="TimesNewRoman"/>
        </w:rPr>
        <w:t>ę</w:t>
      </w:r>
      <w:r w:rsidRPr="00F976DA">
        <w:t>gowych (np. fakturach, rachunkach, notach odsetkowych) a wskazanym w niniejszej umowie, przyjmuje si</w:t>
      </w:r>
      <w:r w:rsidRPr="00F976DA">
        <w:rPr>
          <w:rFonts w:eastAsia="TimesNewRoman"/>
        </w:rPr>
        <w:t>ę</w:t>
      </w:r>
      <w:r w:rsidRPr="00F976DA">
        <w:t xml:space="preserve">, </w:t>
      </w:r>
      <w:r w:rsidRPr="00F976DA">
        <w:rPr>
          <w:rFonts w:eastAsia="TimesNewRoman"/>
        </w:rPr>
        <w:t>ż</w:t>
      </w:r>
      <w:r w:rsidRPr="00F976DA">
        <w:t>e prawidłowo podano termin okre</w:t>
      </w:r>
      <w:r w:rsidRPr="00F976DA">
        <w:rPr>
          <w:rFonts w:eastAsia="TimesNewRoman"/>
        </w:rPr>
        <w:t>ś</w:t>
      </w:r>
      <w:r w:rsidRPr="00F976DA">
        <w:t>lony w umowie.</w:t>
      </w:r>
    </w:p>
    <w:p w14:paraId="3B7A0098" w14:textId="499EBF37" w:rsidR="00F13FBB" w:rsidRDefault="00F13FBB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 w:rsidRPr="00F976DA">
        <w:t>Za zwłok</w:t>
      </w:r>
      <w:r w:rsidRPr="00F976DA">
        <w:rPr>
          <w:rFonts w:eastAsia="TimesNewRoman"/>
        </w:rPr>
        <w:t xml:space="preserve">ę </w:t>
      </w:r>
      <w:r w:rsidRPr="00F976DA">
        <w:t>w płatno</w:t>
      </w:r>
      <w:r w:rsidRPr="00F976DA">
        <w:rPr>
          <w:rFonts w:eastAsia="TimesNewRoman"/>
        </w:rPr>
        <w:t>ś</w:t>
      </w:r>
      <w:r w:rsidRPr="00F976DA">
        <w:t>ciach z przyczyn le</w:t>
      </w:r>
      <w:r w:rsidRPr="00F976DA">
        <w:rPr>
          <w:rFonts w:eastAsia="TimesNewRoman"/>
        </w:rPr>
        <w:t>żą</w:t>
      </w:r>
      <w:r w:rsidRPr="00F976DA">
        <w:t>cych po stronie Zamawiaj</w:t>
      </w:r>
      <w:r w:rsidRPr="00F976DA">
        <w:rPr>
          <w:rFonts w:eastAsia="TimesNewRoman"/>
        </w:rPr>
        <w:t>ą</w:t>
      </w:r>
      <w:r w:rsidRPr="00F976DA">
        <w:t>cego, za wyj</w:t>
      </w:r>
      <w:r w:rsidRPr="00F976DA">
        <w:rPr>
          <w:rFonts w:eastAsia="TimesNewRoman"/>
        </w:rPr>
        <w:t>ą</w:t>
      </w:r>
      <w:r w:rsidRPr="00F976DA">
        <w:t>tkiem zwłoki zawinionej przez Wykonawc</w:t>
      </w:r>
      <w:r w:rsidRPr="00F976DA">
        <w:rPr>
          <w:rFonts w:eastAsia="TimesNewRoman"/>
        </w:rPr>
        <w:t>ę</w:t>
      </w:r>
      <w:r w:rsidRPr="00F976DA">
        <w:t>, Wykonawca mo</w:t>
      </w:r>
      <w:r w:rsidRPr="00F976DA">
        <w:rPr>
          <w:rFonts w:eastAsia="TimesNewRoman"/>
        </w:rPr>
        <w:t>ż</w:t>
      </w:r>
      <w:r w:rsidRPr="00F976DA">
        <w:t>e naliczy</w:t>
      </w:r>
      <w:r w:rsidRPr="00F976DA">
        <w:rPr>
          <w:rFonts w:eastAsia="TimesNewRoman"/>
        </w:rPr>
        <w:t xml:space="preserve">ć </w:t>
      </w:r>
      <w:r w:rsidRPr="00F976DA">
        <w:t>odsetki w wysoko</w:t>
      </w:r>
      <w:r w:rsidRPr="00F976DA">
        <w:rPr>
          <w:rFonts w:eastAsia="TimesNewRoman"/>
        </w:rPr>
        <w:t>ś</w:t>
      </w:r>
      <w:r w:rsidRPr="00F976DA">
        <w:t>ci ustawowej.</w:t>
      </w:r>
    </w:p>
    <w:p w14:paraId="6A1A793E" w14:textId="3F30FE6A" w:rsidR="00B01732" w:rsidRDefault="00B01732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>
        <w:t>Za dzień zapłaty przyjmuje się dzień obciążenia rachunku bankowego Zamawiającego.</w:t>
      </w:r>
    </w:p>
    <w:p w14:paraId="559D02DF" w14:textId="37D55BC5" w:rsidR="00B01732" w:rsidRPr="00F976DA" w:rsidRDefault="00B01732" w:rsidP="00F13FBB">
      <w:pPr>
        <w:pStyle w:val="Akapitzlist"/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line="276" w:lineRule="auto"/>
        <w:contextualSpacing w:val="0"/>
        <w:jc w:val="both"/>
        <w:textAlignment w:val="baseline"/>
      </w:pPr>
      <w:r>
        <w:t>Wynagrodzenie Wykonawcy będzie obliczane, fakturowane i płatne w złotych polskich.</w:t>
      </w:r>
    </w:p>
    <w:p w14:paraId="52759418" w14:textId="77777777" w:rsidR="00F13FBB" w:rsidRPr="00F13FBB" w:rsidRDefault="00F13FBB" w:rsidP="00F13FBB">
      <w:pPr>
        <w:pStyle w:val="Bezodstpw"/>
        <w:spacing w:line="276" w:lineRule="auto"/>
        <w:rPr>
          <w:sz w:val="24"/>
          <w:szCs w:val="24"/>
          <w:lang w:val="pl-PL"/>
        </w:rPr>
      </w:pPr>
    </w:p>
    <w:p w14:paraId="03BF4480" w14:textId="311B2DC0" w:rsidR="00F13FBB" w:rsidRPr="00F976DA" w:rsidRDefault="00F13FBB" w:rsidP="00F13FBB">
      <w:pPr>
        <w:spacing w:line="276" w:lineRule="auto"/>
        <w:jc w:val="center"/>
        <w:rPr>
          <w:b/>
          <w:bCs/>
        </w:rPr>
      </w:pPr>
      <w:r w:rsidRPr="00F976DA">
        <w:rPr>
          <w:b/>
          <w:bCs/>
        </w:rPr>
        <w:t xml:space="preserve">§ </w:t>
      </w:r>
      <w:r w:rsidR="00B01732">
        <w:rPr>
          <w:b/>
          <w:bCs/>
        </w:rPr>
        <w:t>6</w:t>
      </w:r>
    </w:p>
    <w:p w14:paraId="5BB38591" w14:textId="77777777" w:rsidR="00F13FBB" w:rsidRPr="00081ED2" w:rsidRDefault="00F13FBB" w:rsidP="00F13FBB">
      <w:pPr>
        <w:spacing w:after="120" w:line="276" w:lineRule="auto"/>
        <w:jc w:val="center"/>
        <w:rPr>
          <w:b/>
          <w:bCs/>
        </w:rPr>
      </w:pPr>
      <w:r w:rsidRPr="00081ED2">
        <w:rPr>
          <w:b/>
          <w:bCs/>
        </w:rPr>
        <w:t>Odpowiedzialno</w:t>
      </w:r>
      <w:r w:rsidRPr="00081ED2">
        <w:rPr>
          <w:rFonts w:eastAsia="TimesNewRoman"/>
        </w:rPr>
        <w:t xml:space="preserve">ść </w:t>
      </w:r>
      <w:r w:rsidRPr="00081ED2">
        <w:rPr>
          <w:b/>
          <w:bCs/>
        </w:rPr>
        <w:t>Wykonawcy i warunki gwarancji</w:t>
      </w:r>
    </w:p>
    <w:p w14:paraId="1117E5D1" w14:textId="2C637FEC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lastRenderedPageBreak/>
        <w:t>1. Wykonawca b</w:t>
      </w:r>
      <w:r w:rsidRPr="00081ED2">
        <w:rPr>
          <w:rFonts w:eastAsia="TimesNewRoman"/>
        </w:rPr>
        <w:t>ę</w:t>
      </w:r>
      <w:r w:rsidRPr="00081ED2">
        <w:t xml:space="preserve">dzie </w:t>
      </w:r>
      <w:r w:rsidRPr="00081ED2">
        <w:rPr>
          <w:rFonts w:eastAsia="TimesNewRoman"/>
        </w:rPr>
        <w:t>ś</w:t>
      </w:r>
      <w:r w:rsidRPr="00081ED2">
        <w:t>wiadczył usług</w:t>
      </w:r>
      <w:r w:rsidRPr="00081ED2">
        <w:rPr>
          <w:rFonts w:eastAsia="TimesNewRoman"/>
        </w:rPr>
        <w:t xml:space="preserve">ę </w:t>
      </w:r>
      <w:r w:rsidRPr="00081ED2">
        <w:t>z nale</w:t>
      </w:r>
      <w:r w:rsidRPr="00081ED2">
        <w:rPr>
          <w:rFonts w:eastAsia="TimesNewRoman"/>
        </w:rPr>
        <w:t>ż</w:t>
      </w:r>
      <w:r w:rsidRPr="00081ED2">
        <w:t>yt</w:t>
      </w:r>
      <w:r w:rsidRPr="00081ED2">
        <w:rPr>
          <w:rFonts w:eastAsia="TimesNewRoman"/>
        </w:rPr>
        <w:t xml:space="preserve">ą </w:t>
      </w:r>
      <w:r w:rsidRPr="00081ED2">
        <w:t>staranno</w:t>
      </w:r>
      <w:r w:rsidRPr="00081ED2">
        <w:rPr>
          <w:rFonts w:eastAsia="TimesNewRoman"/>
        </w:rPr>
        <w:t>ś</w:t>
      </w:r>
      <w:r w:rsidRPr="00081ED2">
        <w:t>ci</w:t>
      </w:r>
      <w:r w:rsidRPr="00081ED2">
        <w:rPr>
          <w:rFonts w:eastAsia="TimesNewRoman"/>
        </w:rPr>
        <w:t>ą</w:t>
      </w:r>
      <w:r w:rsidRPr="00081ED2">
        <w:t>, zgodnie z obowi</w:t>
      </w:r>
      <w:r w:rsidRPr="00081ED2">
        <w:rPr>
          <w:rFonts w:eastAsia="TimesNewRoman"/>
        </w:rPr>
        <w:t>ą</w:t>
      </w:r>
      <w:r w:rsidRPr="00081ED2">
        <w:t>zuj</w:t>
      </w:r>
      <w:r w:rsidRPr="00081ED2">
        <w:rPr>
          <w:rFonts w:eastAsia="TimesNewRoman"/>
        </w:rPr>
        <w:t>ą</w:t>
      </w:r>
      <w:r w:rsidRPr="00081ED2">
        <w:t xml:space="preserve">cymi normami, przepisami, w granicach wyznaczonych przez Prawo zamówień publicznych </w:t>
      </w:r>
      <w:r w:rsidR="00B01732">
        <w:t xml:space="preserve">                        </w:t>
      </w:r>
      <w:r w:rsidRPr="00081ED2">
        <w:t>i Kodeks cywilny.</w:t>
      </w:r>
    </w:p>
    <w:p w14:paraId="5CD84A1B" w14:textId="77777777" w:rsidR="00F13FBB" w:rsidRPr="00081ED2" w:rsidRDefault="00F13FBB" w:rsidP="00F13FBB">
      <w:pPr>
        <w:autoSpaceDE w:val="0"/>
        <w:spacing w:line="276" w:lineRule="auto"/>
        <w:ind w:left="255" w:hanging="255"/>
      </w:pPr>
      <w:r w:rsidRPr="00081ED2">
        <w:t>2. Wykonawca odpowiada przed Zamawiaj</w:t>
      </w:r>
      <w:r w:rsidRPr="00081ED2">
        <w:rPr>
          <w:rFonts w:eastAsia="TimesNewRoman"/>
        </w:rPr>
        <w:t>ą</w:t>
      </w:r>
      <w:r w:rsidRPr="00081ED2">
        <w:t>cym za wszelkie swoje działania i zaniechania.</w:t>
      </w:r>
    </w:p>
    <w:p w14:paraId="709FDD13" w14:textId="77777777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3. W przypadku niestarannego lub wadliwego wykonania dostawy albo niewykonania obowi</w:t>
      </w:r>
      <w:r w:rsidRPr="00081ED2">
        <w:rPr>
          <w:rFonts w:eastAsia="TimesNewRoman"/>
        </w:rPr>
        <w:t>ą</w:t>
      </w:r>
      <w:r w:rsidRPr="00081ED2">
        <w:t>zków wynikaj</w:t>
      </w:r>
      <w:r w:rsidRPr="00081ED2">
        <w:rPr>
          <w:rFonts w:eastAsia="TimesNewRoman"/>
        </w:rPr>
        <w:t>ą</w:t>
      </w:r>
      <w:r w:rsidRPr="00081ED2">
        <w:t>cych z niniejszej umowy, Wykonawca zobowi</w:t>
      </w:r>
      <w:r w:rsidRPr="00081ED2">
        <w:rPr>
          <w:rFonts w:eastAsia="TimesNewRoman"/>
        </w:rPr>
        <w:t>ą</w:t>
      </w:r>
      <w:r w:rsidRPr="00081ED2">
        <w:t>zany jest na wezwanie Zamawiaj</w:t>
      </w:r>
      <w:r w:rsidRPr="00081ED2">
        <w:rPr>
          <w:rFonts w:eastAsia="TimesNewRoman"/>
        </w:rPr>
        <w:t>ą</w:t>
      </w:r>
      <w:r w:rsidRPr="00081ED2">
        <w:t>cego do niezwłocznego usuni</w:t>
      </w:r>
      <w:r w:rsidRPr="00081ED2">
        <w:rPr>
          <w:rFonts w:eastAsia="TimesNewRoman"/>
        </w:rPr>
        <w:t>ę</w:t>
      </w:r>
      <w:r w:rsidRPr="00081ED2">
        <w:t>cia stwierdzonych uchybie</w:t>
      </w:r>
      <w:r w:rsidRPr="00081ED2">
        <w:rPr>
          <w:rFonts w:eastAsia="TimesNewRoman"/>
        </w:rPr>
        <w:t>ń</w:t>
      </w:r>
      <w:r w:rsidRPr="00081ED2">
        <w:t>, braków lub niedokładno</w:t>
      </w:r>
      <w:r w:rsidRPr="00081ED2">
        <w:rPr>
          <w:rFonts w:eastAsia="TimesNewRoman"/>
        </w:rPr>
        <w:t>ś</w:t>
      </w:r>
      <w:r w:rsidRPr="00081ED2">
        <w:t>ci w zakresie wykonanej usługi, w czasie nie dłu</w:t>
      </w:r>
      <w:r w:rsidRPr="00081ED2">
        <w:rPr>
          <w:rFonts w:eastAsia="TimesNewRoman"/>
        </w:rPr>
        <w:t>ż</w:t>
      </w:r>
      <w:r w:rsidRPr="00081ED2">
        <w:t>szym ni</w:t>
      </w:r>
      <w:r w:rsidRPr="00081ED2">
        <w:rPr>
          <w:rFonts w:eastAsia="TimesNewRoman"/>
        </w:rPr>
        <w:t xml:space="preserve">ż </w:t>
      </w:r>
      <w:r w:rsidRPr="00081ED2">
        <w:t>5 dni robocze od zgłoszenia reklamacji.</w:t>
      </w:r>
    </w:p>
    <w:p w14:paraId="3FF117FD" w14:textId="77777777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4. Skutki finansowe wynikłe z wadliwego lub nieterminowego wykonania usługi ponosi</w:t>
      </w:r>
      <w:r w:rsidRPr="00081ED2">
        <w:rPr>
          <w:rFonts w:eastAsia="TimesNewRoman"/>
        </w:rPr>
        <w:t xml:space="preserve">ć </w:t>
      </w:r>
      <w:r w:rsidRPr="00081ED2">
        <w:t>b</w:t>
      </w:r>
      <w:r w:rsidRPr="00081ED2">
        <w:rPr>
          <w:rFonts w:eastAsia="TimesNewRoman"/>
        </w:rPr>
        <w:t>ę</w:t>
      </w:r>
      <w:r w:rsidRPr="00081ED2">
        <w:t>dzie Wykonawca.</w:t>
      </w:r>
    </w:p>
    <w:p w14:paraId="1F3228F1" w14:textId="04191ED6" w:rsidR="00F13FBB" w:rsidRPr="00081ED2" w:rsidRDefault="00F13FBB" w:rsidP="00F13FBB">
      <w:pPr>
        <w:autoSpaceDE w:val="0"/>
        <w:spacing w:line="276" w:lineRule="auto"/>
        <w:ind w:left="255" w:hanging="255"/>
        <w:jc w:val="both"/>
      </w:pPr>
      <w:r w:rsidRPr="00081ED2">
        <w:t>5.Wszystkie reklamacje dotycz</w:t>
      </w:r>
      <w:r w:rsidRPr="00081ED2">
        <w:rPr>
          <w:rFonts w:eastAsia="TimesNewRoman"/>
        </w:rPr>
        <w:t>ą</w:t>
      </w:r>
      <w:r w:rsidRPr="00081ED2">
        <w:t>ce wad, b</w:t>
      </w:r>
      <w:r w:rsidRPr="00081ED2">
        <w:rPr>
          <w:rFonts w:eastAsia="TimesNewRoman"/>
        </w:rPr>
        <w:t>ą</w:t>
      </w:r>
      <w:r w:rsidRPr="00081ED2">
        <w:t>d</w:t>
      </w:r>
      <w:r w:rsidRPr="00081ED2">
        <w:rPr>
          <w:rFonts w:eastAsia="TimesNewRoman"/>
        </w:rPr>
        <w:t xml:space="preserve">ź </w:t>
      </w:r>
      <w:r w:rsidRPr="00081ED2">
        <w:t>nieterminowego lub niepełnego wykonania usługi Zamawiaj</w:t>
      </w:r>
      <w:r w:rsidRPr="00081ED2">
        <w:rPr>
          <w:rFonts w:eastAsia="TimesNewRoman"/>
        </w:rPr>
        <w:t>ą</w:t>
      </w:r>
      <w:r w:rsidRPr="00081ED2">
        <w:t>cy przeka</w:t>
      </w:r>
      <w:r w:rsidRPr="00081ED2">
        <w:rPr>
          <w:rFonts w:eastAsia="TimesNewRoman"/>
        </w:rPr>
        <w:t>ż</w:t>
      </w:r>
      <w:r w:rsidRPr="00081ED2">
        <w:t>e niezwłocznie Wykonawcy pod numer telefonu</w:t>
      </w:r>
      <w:r>
        <w:t>:</w:t>
      </w:r>
      <w:r w:rsidRPr="00081ED2">
        <w:t xml:space="preserve"> </w:t>
      </w:r>
      <w:r w:rsidR="00B01732">
        <w:t>……………………….</w:t>
      </w:r>
      <w:r w:rsidRPr="00081ED2">
        <w:t xml:space="preserve"> oraz pisemnie na </w:t>
      </w:r>
      <w:r>
        <w:t>adres e</w:t>
      </w:r>
      <w:r w:rsidR="00B01732">
        <w:t>-mail: ………………………………</w:t>
      </w:r>
    </w:p>
    <w:p w14:paraId="62596BD5" w14:textId="77777777" w:rsidR="00F13FBB" w:rsidRPr="0021674B" w:rsidRDefault="00F13FBB" w:rsidP="00F13FBB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B8AB2C2" w14:textId="561E450A" w:rsidR="00F13FBB" w:rsidRPr="00BE6848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BE6848">
        <w:rPr>
          <w:b/>
          <w:bCs/>
        </w:rPr>
        <w:t xml:space="preserve">§ </w:t>
      </w:r>
      <w:r w:rsidR="00B01732">
        <w:rPr>
          <w:b/>
          <w:bCs/>
        </w:rPr>
        <w:t>7</w:t>
      </w:r>
    </w:p>
    <w:p w14:paraId="32F870ED" w14:textId="77777777" w:rsidR="00F13FBB" w:rsidRPr="00BE6848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BE6848">
        <w:rPr>
          <w:b/>
          <w:bCs/>
        </w:rPr>
        <w:t>Nadzór prawidłowego wykonania przedmiotu umowy</w:t>
      </w:r>
    </w:p>
    <w:p w14:paraId="001113A3" w14:textId="77777777" w:rsidR="00F13FBB" w:rsidRPr="00BE6848" w:rsidRDefault="00F13FBB" w:rsidP="00F13FBB">
      <w:pPr>
        <w:autoSpaceDE w:val="0"/>
        <w:spacing w:line="276" w:lineRule="auto"/>
      </w:pPr>
      <w:r w:rsidRPr="00BE6848">
        <w:t>1. Osobami odpowiedzialnymi za prawidłow</w:t>
      </w:r>
      <w:r w:rsidRPr="00BE6848">
        <w:rPr>
          <w:rFonts w:eastAsia="TimesNewRoman"/>
        </w:rPr>
        <w:t xml:space="preserve">ą </w:t>
      </w:r>
      <w:r w:rsidRPr="00BE6848">
        <w:t>realizacj</w:t>
      </w:r>
      <w:r w:rsidRPr="00BE6848">
        <w:rPr>
          <w:rFonts w:eastAsia="TimesNewRoman"/>
        </w:rPr>
        <w:t xml:space="preserve">ę </w:t>
      </w:r>
      <w:r w:rsidRPr="00BE6848">
        <w:t>umowy s</w:t>
      </w:r>
      <w:r w:rsidRPr="00BE6848">
        <w:rPr>
          <w:rFonts w:eastAsia="TimesNewRoman"/>
        </w:rPr>
        <w:t>ą</w:t>
      </w:r>
      <w:r w:rsidRPr="00BE6848">
        <w:t>:</w:t>
      </w:r>
    </w:p>
    <w:p w14:paraId="2A2AF808" w14:textId="4EC12E97" w:rsidR="00F13FBB" w:rsidRPr="00BE6848" w:rsidRDefault="00F13FBB" w:rsidP="00F13FBB">
      <w:pPr>
        <w:autoSpaceDE w:val="0"/>
        <w:spacing w:line="276" w:lineRule="auto"/>
      </w:pPr>
      <w:r w:rsidRPr="00BE6848">
        <w:t>1) po stronie Zamawiaj</w:t>
      </w:r>
      <w:r w:rsidRPr="00BE6848">
        <w:rPr>
          <w:rFonts w:eastAsia="TimesNewRoman"/>
        </w:rPr>
        <w:t>ą</w:t>
      </w:r>
      <w:r w:rsidRPr="00BE6848">
        <w:t xml:space="preserve">cego: </w:t>
      </w:r>
      <w:r w:rsidR="00B01732">
        <w:t>………………………</w:t>
      </w:r>
      <w:r>
        <w:t>,</w:t>
      </w:r>
      <w:r w:rsidRPr="00BE6848">
        <w:t xml:space="preserve"> tel. </w:t>
      </w:r>
      <w:r w:rsidR="00B01732">
        <w:t>…………………….</w:t>
      </w:r>
    </w:p>
    <w:p w14:paraId="4D7A1E01" w14:textId="6BE25667" w:rsidR="00F13FBB" w:rsidRPr="00BE6848" w:rsidRDefault="00F13FBB" w:rsidP="00F13FBB">
      <w:pPr>
        <w:autoSpaceDE w:val="0"/>
        <w:spacing w:line="276" w:lineRule="auto"/>
      </w:pPr>
      <w:r w:rsidRPr="00BE6848">
        <w:t xml:space="preserve">2) po stronie Wykonawcy: </w:t>
      </w:r>
      <w:r w:rsidR="00B01732">
        <w:t>………………………….</w:t>
      </w:r>
      <w:r>
        <w:t>,</w:t>
      </w:r>
      <w:r w:rsidRPr="00BE6848">
        <w:t xml:space="preserve"> tel.</w:t>
      </w:r>
      <w:r w:rsidR="00B01732">
        <w:t xml:space="preserve"> ………………………</w:t>
      </w:r>
    </w:p>
    <w:p w14:paraId="60DDDE55" w14:textId="77777777" w:rsidR="00F13FBB" w:rsidRPr="00BE6848" w:rsidRDefault="00F13FBB" w:rsidP="00F13FBB">
      <w:pPr>
        <w:autoSpaceDE w:val="0"/>
        <w:spacing w:line="276" w:lineRule="auto"/>
        <w:jc w:val="center"/>
        <w:rPr>
          <w:b/>
          <w:bCs/>
        </w:rPr>
      </w:pPr>
    </w:p>
    <w:p w14:paraId="3AA75824" w14:textId="766E92B7" w:rsidR="00F13FBB" w:rsidRPr="00BE6848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BE6848">
        <w:rPr>
          <w:b/>
          <w:bCs/>
        </w:rPr>
        <w:t xml:space="preserve">§ </w:t>
      </w:r>
      <w:r w:rsidR="00625E6D">
        <w:rPr>
          <w:b/>
          <w:bCs/>
        </w:rPr>
        <w:t>8</w:t>
      </w:r>
    </w:p>
    <w:p w14:paraId="40ED412F" w14:textId="77777777" w:rsidR="00F13FBB" w:rsidRPr="00BE6848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BE6848">
        <w:rPr>
          <w:b/>
          <w:bCs/>
        </w:rPr>
        <w:t>Odpowiedzialno</w:t>
      </w:r>
      <w:r w:rsidRPr="00BE6848">
        <w:rPr>
          <w:rFonts w:eastAsia="TimesNewRoman"/>
          <w:b/>
          <w:bCs/>
        </w:rPr>
        <w:t>ść</w:t>
      </w:r>
      <w:r w:rsidRPr="00BE6848">
        <w:rPr>
          <w:rFonts w:eastAsia="TimesNewRoman"/>
        </w:rPr>
        <w:t xml:space="preserve"> </w:t>
      </w:r>
      <w:r w:rsidRPr="00BE6848">
        <w:rPr>
          <w:b/>
          <w:bCs/>
        </w:rPr>
        <w:t>odszkodowawcza i kary umowne</w:t>
      </w:r>
    </w:p>
    <w:p w14:paraId="68EA7553" w14:textId="77777777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1. W przypadku odst</w:t>
      </w:r>
      <w:r w:rsidRPr="00BE6848">
        <w:rPr>
          <w:rFonts w:eastAsia="TimesNewRoman"/>
        </w:rPr>
        <w:t>ą</w:t>
      </w:r>
      <w:r w:rsidRPr="00BE6848">
        <w:t>pienia od umowy lub rozwi</w:t>
      </w:r>
      <w:r w:rsidRPr="00BE6848">
        <w:rPr>
          <w:rFonts w:eastAsia="TimesNewRoman"/>
        </w:rPr>
        <w:t>ą</w:t>
      </w:r>
      <w:r w:rsidRPr="00BE6848">
        <w:t>zania umowy przez któr</w:t>
      </w:r>
      <w:r w:rsidRPr="00BE6848">
        <w:rPr>
          <w:rFonts w:eastAsia="TimesNewRoman"/>
        </w:rPr>
        <w:t>ą</w:t>
      </w:r>
      <w:r w:rsidRPr="00BE6848">
        <w:t xml:space="preserve">kolwiek ze Stron, </w:t>
      </w:r>
      <w:r>
        <w:t xml:space="preserve">                            </w:t>
      </w:r>
      <w:r w:rsidRPr="00BE6848">
        <w:t>z przyczyn le</w:t>
      </w:r>
      <w:r w:rsidRPr="00BE6848">
        <w:rPr>
          <w:rFonts w:eastAsia="TimesNewRoman"/>
        </w:rPr>
        <w:t>żą</w:t>
      </w:r>
      <w:r w:rsidRPr="00BE6848">
        <w:t>cych po drugiej Stronie, ta ostatnia zapłaci kar</w:t>
      </w:r>
      <w:r w:rsidRPr="00BE6848">
        <w:rPr>
          <w:rFonts w:eastAsia="TimesNewRoman"/>
        </w:rPr>
        <w:t xml:space="preserve">ę </w:t>
      </w:r>
      <w:r w:rsidRPr="00BE6848">
        <w:t>umown</w:t>
      </w:r>
      <w:r w:rsidRPr="00BE6848">
        <w:rPr>
          <w:rFonts w:eastAsia="TimesNewRoman"/>
        </w:rPr>
        <w:t xml:space="preserve">ą </w:t>
      </w:r>
      <w:r w:rsidRPr="00BE6848">
        <w:t>w wysoko</w:t>
      </w:r>
      <w:r w:rsidRPr="00BE6848">
        <w:rPr>
          <w:rFonts w:eastAsia="TimesNewRoman"/>
        </w:rPr>
        <w:t>ś</w:t>
      </w:r>
      <w:r w:rsidRPr="00BE6848">
        <w:t xml:space="preserve">ci </w:t>
      </w:r>
      <w:r>
        <w:t>10</w:t>
      </w:r>
      <w:r w:rsidRPr="00BE6848">
        <w:t xml:space="preserve"> % ł</w:t>
      </w:r>
      <w:r w:rsidRPr="00BE6848">
        <w:rPr>
          <w:rFonts w:eastAsia="TimesNewRoman"/>
        </w:rPr>
        <w:t>ą</w:t>
      </w:r>
      <w:r w:rsidRPr="00BE6848">
        <w:t>cznego wynagrodzenia Wykonawcy z podatkiem VAT, okre</w:t>
      </w:r>
      <w:r w:rsidRPr="00BE6848">
        <w:rPr>
          <w:rFonts w:eastAsia="TimesNewRoman"/>
        </w:rPr>
        <w:t>ś</w:t>
      </w:r>
      <w:r w:rsidRPr="00BE6848">
        <w:t>lonego w ofercie przetargowej (sumaryczna cena brutto całej oferty).</w:t>
      </w:r>
    </w:p>
    <w:p w14:paraId="05A3D569" w14:textId="7563E03D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2. W przypadku niedotrzymania terminu realizacji umowy w szczególno</w:t>
      </w:r>
      <w:r w:rsidRPr="00BE6848">
        <w:rPr>
          <w:rFonts w:eastAsia="TimesNewRoman"/>
        </w:rPr>
        <w:t>ś</w:t>
      </w:r>
      <w:r w:rsidRPr="00BE6848">
        <w:t xml:space="preserve">ci terminu dostawy </w:t>
      </w:r>
      <w:r w:rsidR="00625E6D">
        <w:t xml:space="preserve">                   </w:t>
      </w:r>
      <w:r w:rsidRPr="00BE6848">
        <w:t>(</w:t>
      </w:r>
      <w:r>
        <w:t>5</w:t>
      </w:r>
      <w:r w:rsidRPr="00BE6848">
        <w:t xml:space="preserve"> dni roboczych od dnia zamówienia) Zamawiaj</w:t>
      </w:r>
      <w:r w:rsidRPr="00BE6848">
        <w:rPr>
          <w:rFonts w:eastAsia="TimesNewRoman"/>
        </w:rPr>
        <w:t>ą</w:t>
      </w:r>
      <w:r w:rsidRPr="00BE6848">
        <w:t xml:space="preserve">cy jest uprawniony do naliczenia kary </w:t>
      </w:r>
      <w:r w:rsidR="00625E6D">
        <w:t xml:space="preserve">                      </w:t>
      </w:r>
      <w:r w:rsidRPr="00BE6848">
        <w:t>w wysoko</w:t>
      </w:r>
      <w:r w:rsidRPr="00BE6848">
        <w:rPr>
          <w:rFonts w:eastAsia="TimesNewRoman"/>
        </w:rPr>
        <w:t>ś</w:t>
      </w:r>
      <w:r w:rsidRPr="00BE6848">
        <w:t>ci 0,</w:t>
      </w:r>
      <w:r>
        <w:t>2</w:t>
      </w:r>
      <w:r w:rsidRPr="00BE6848">
        <w:t xml:space="preserve"> % ł</w:t>
      </w:r>
      <w:r w:rsidRPr="00BE6848">
        <w:rPr>
          <w:rFonts w:eastAsia="TimesNewRoman"/>
        </w:rPr>
        <w:t>ą</w:t>
      </w:r>
      <w:r w:rsidRPr="00BE6848">
        <w:t>cznego wynagrodzenia Wykonawcy z podatkiem VAT okre</w:t>
      </w:r>
      <w:r w:rsidRPr="00BE6848">
        <w:rPr>
          <w:rFonts w:eastAsia="TimesNewRoman"/>
        </w:rPr>
        <w:t>ś</w:t>
      </w:r>
      <w:r w:rsidRPr="00BE6848">
        <w:t xml:space="preserve">lonego </w:t>
      </w:r>
      <w:r w:rsidR="00625E6D">
        <w:t xml:space="preserve">                    </w:t>
      </w:r>
      <w:r w:rsidRPr="00BE6848">
        <w:t>w ofercie (sumaryczna cena brutto całej oferty) za ka</w:t>
      </w:r>
      <w:r w:rsidRPr="00BE6848">
        <w:rPr>
          <w:rFonts w:eastAsia="TimesNewRoman"/>
        </w:rPr>
        <w:t>ż</w:t>
      </w:r>
      <w:r w:rsidRPr="00BE6848">
        <w:t>dy dzie</w:t>
      </w:r>
      <w:r w:rsidRPr="00BE6848">
        <w:rPr>
          <w:rFonts w:eastAsia="TimesNewRoman"/>
        </w:rPr>
        <w:t xml:space="preserve">ń </w:t>
      </w:r>
      <w:r w:rsidRPr="00BE6848">
        <w:t>opó</w:t>
      </w:r>
      <w:r w:rsidRPr="00BE6848">
        <w:rPr>
          <w:rFonts w:eastAsia="TimesNewRoman"/>
        </w:rPr>
        <w:t>ź</w:t>
      </w:r>
      <w:r w:rsidRPr="00BE6848">
        <w:t>nienia.</w:t>
      </w:r>
    </w:p>
    <w:p w14:paraId="793ED1F7" w14:textId="1D77CE8E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 xml:space="preserve">3. W przypadku dostarczenia </w:t>
      </w:r>
      <w:proofErr w:type="spellStart"/>
      <w:r w:rsidRPr="00BE6848">
        <w:t>pelletu</w:t>
      </w:r>
      <w:proofErr w:type="spellEnd"/>
      <w:r w:rsidRPr="00BE6848">
        <w:t xml:space="preserve"> nie spełniaj</w:t>
      </w:r>
      <w:r w:rsidRPr="00BE6848">
        <w:rPr>
          <w:rFonts w:eastAsia="TimesNewRoman"/>
        </w:rPr>
        <w:t>ą</w:t>
      </w:r>
      <w:r w:rsidRPr="00BE6848">
        <w:t>cego wymaga</w:t>
      </w:r>
      <w:r w:rsidRPr="00BE6848">
        <w:rPr>
          <w:rFonts w:eastAsia="TimesNewRoman"/>
        </w:rPr>
        <w:t xml:space="preserve">ń </w:t>
      </w:r>
      <w:r w:rsidRPr="00BE6848">
        <w:t>okre</w:t>
      </w:r>
      <w:r w:rsidRPr="00BE6848">
        <w:rPr>
          <w:rFonts w:eastAsia="TimesNewRoman"/>
        </w:rPr>
        <w:t>ś</w:t>
      </w:r>
      <w:r w:rsidRPr="00BE6848">
        <w:t xml:space="preserve">lonych w § </w:t>
      </w:r>
      <w:r>
        <w:t>1</w:t>
      </w:r>
      <w:r w:rsidRPr="00BE6848">
        <w:t xml:space="preserve"> </w:t>
      </w:r>
      <w:r>
        <w:t>U</w:t>
      </w:r>
      <w:r w:rsidRPr="00BE6848">
        <w:t>mowy</w:t>
      </w:r>
      <w:r>
        <w:t>,</w:t>
      </w:r>
      <w:r w:rsidRPr="00BE6848">
        <w:t xml:space="preserve"> Zamawiaj</w:t>
      </w:r>
      <w:r w:rsidRPr="00BE6848">
        <w:rPr>
          <w:rFonts w:eastAsia="TimesNewRoman"/>
        </w:rPr>
        <w:t>ą</w:t>
      </w:r>
      <w:r w:rsidRPr="00BE6848">
        <w:t>cy jest uprawniony do naliczenia kary umownej w wysoko</w:t>
      </w:r>
      <w:r w:rsidRPr="00BE6848">
        <w:rPr>
          <w:rFonts w:eastAsia="TimesNewRoman"/>
        </w:rPr>
        <w:t>ś</w:t>
      </w:r>
      <w:r w:rsidRPr="00BE6848">
        <w:t xml:space="preserve">ci </w:t>
      </w:r>
      <w:r>
        <w:t>1</w:t>
      </w:r>
      <w:r w:rsidRPr="00BE6848">
        <w:t xml:space="preserve">5 % </w:t>
      </w:r>
      <w:r>
        <w:t xml:space="preserve">wartości </w:t>
      </w:r>
      <w:r w:rsidRPr="00BE6848">
        <w:t xml:space="preserve">dostawy </w:t>
      </w:r>
      <w:r>
        <w:t xml:space="preserve">             </w:t>
      </w:r>
      <w:r w:rsidRPr="00BE6848">
        <w:t>w której stwierdzono niezgodność.</w:t>
      </w:r>
    </w:p>
    <w:p w14:paraId="7A09F31A" w14:textId="77777777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4. Przewidziane w niniejszym paragrafie kary umowne nie wył</w:t>
      </w:r>
      <w:r w:rsidRPr="00BE6848">
        <w:rPr>
          <w:rFonts w:eastAsia="TimesNewRoman"/>
        </w:rPr>
        <w:t>ą</w:t>
      </w:r>
      <w:r w:rsidRPr="00BE6848">
        <w:t>czaj</w:t>
      </w:r>
      <w:r w:rsidRPr="00BE6848">
        <w:rPr>
          <w:rFonts w:eastAsia="TimesNewRoman"/>
        </w:rPr>
        <w:t xml:space="preserve">ą </w:t>
      </w:r>
      <w:r w:rsidRPr="00BE6848">
        <w:t>mo</w:t>
      </w:r>
      <w:r w:rsidRPr="00BE6848">
        <w:rPr>
          <w:rFonts w:eastAsia="TimesNewRoman"/>
        </w:rPr>
        <w:t>ż</w:t>
      </w:r>
      <w:r w:rsidRPr="00BE6848">
        <w:t>liwo</w:t>
      </w:r>
      <w:r w:rsidRPr="00BE6848">
        <w:rPr>
          <w:rFonts w:eastAsia="TimesNewRoman"/>
        </w:rPr>
        <w:t>ś</w:t>
      </w:r>
      <w:r w:rsidRPr="00BE6848">
        <w:t>ci dochodzenia przez Zamawiaj</w:t>
      </w:r>
      <w:r w:rsidRPr="00BE6848">
        <w:rPr>
          <w:rFonts w:eastAsia="TimesNewRoman"/>
        </w:rPr>
        <w:t>ą</w:t>
      </w:r>
      <w:r w:rsidRPr="00BE6848">
        <w:t>cego odszkodowania przewy</w:t>
      </w:r>
      <w:r w:rsidRPr="00BE6848">
        <w:rPr>
          <w:rFonts w:eastAsia="TimesNewRoman"/>
        </w:rPr>
        <w:t>ż</w:t>
      </w:r>
      <w:r w:rsidRPr="00BE6848">
        <w:t>szaj</w:t>
      </w:r>
      <w:r w:rsidRPr="00BE6848">
        <w:rPr>
          <w:rFonts w:eastAsia="TimesNewRoman"/>
        </w:rPr>
        <w:t>ą</w:t>
      </w:r>
      <w:r w:rsidRPr="00BE6848">
        <w:t>cego wysoko</w:t>
      </w:r>
      <w:r w:rsidRPr="00BE6848">
        <w:rPr>
          <w:rFonts w:eastAsia="TimesNewRoman"/>
        </w:rPr>
        <w:t xml:space="preserve">ść </w:t>
      </w:r>
      <w:r w:rsidRPr="00BE6848">
        <w:t>kar umownych na zasadach ogólnych, do wysoko</w:t>
      </w:r>
      <w:r w:rsidRPr="00BE6848">
        <w:rPr>
          <w:rFonts w:eastAsia="TimesNewRoman"/>
        </w:rPr>
        <w:t>ś</w:t>
      </w:r>
      <w:r w:rsidRPr="00BE6848">
        <w:t>ci poniesionej szkody.</w:t>
      </w:r>
    </w:p>
    <w:p w14:paraId="6AC02EBE" w14:textId="77777777" w:rsidR="00F13FBB" w:rsidRPr="00BE6848" w:rsidRDefault="00F13FBB" w:rsidP="00F13FBB">
      <w:pPr>
        <w:autoSpaceDE w:val="0"/>
        <w:spacing w:line="276" w:lineRule="auto"/>
        <w:ind w:left="240" w:hanging="240"/>
        <w:jc w:val="both"/>
      </w:pPr>
      <w:r w:rsidRPr="00BE6848">
        <w:t>5. Wykonawca zobowi</w:t>
      </w:r>
      <w:r w:rsidRPr="00BE6848">
        <w:rPr>
          <w:rFonts w:eastAsia="TimesNewRoman"/>
        </w:rPr>
        <w:t>ą</w:t>
      </w:r>
      <w:r w:rsidRPr="00BE6848">
        <w:t>zuje si</w:t>
      </w:r>
      <w:r w:rsidRPr="00BE6848">
        <w:rPr>
          <w:rFonts w:eastAsia="TimesNewRoman"/>
        </w:rPr>
        <w:t xml:space="preserve">ę </w:t>
      </w:r>
      <w:r w:rsidRPr="00BE6848">
        <w:t>pokry</w:t>
      </w:r>
      <w:r w:rsidRPr="00BE6848">
        <w:rPr>
          <w:rFonts w:eastAsia="TimesNewRoman"/>
        </w:rPr>
        <w:t xml:space="preserve">ć </w:t>
      </w:r>
      <w:r w:rsidRPr="00BE6848">
        <w:t>wszystkie straty poniesione przez Zamawiaj</w:t>
      </w:r>
      <w:r w:rsidRPr="00BE6848">
        <w:rPr>
          <w:rFonts w:eastAsia="TimesNewRoman"/>
        </w:rPr>
        <w:t>ą</w:t>
      </w:r>
      <w:r w:rsidRPr="00BE6848">
        <w:t>cego lub osoby trzecie powstałe z jego winy w czasie wykonywania umowy.</w:t>
      </w:r>
    </w:p>
    <w:p w14:paraId="253E9E05" w14:textId="183BD39D" w:rsidR="00F13FBB" w:rsidRPr="00BE6848" w:rsidRDefault="00F13FBB" w:rsidP="00625E6D">
      <w:pPr>
        <w:autoSpaceDE w:val="0"/>
        <w:spacing w:line="276" w:lineRule="auto"/>
        <w:ind w:left="240" w:hanging="240"/>
        <w:jc w:val="both"/>
      </w:pPr>
      <w:r w:rsidRPr="00BE6848">
        <w:t>6. Wykonawca wyra</w:t>
      </w:r>
      <w:r w:rsidRPr="00BE6848">
        <w:rPr>
          <w:rFonts w:eastAsia="TimesNewRoman"/>
        </w:rPr>
        <w:t>ż</w:t>
      </w:r>
      <w:r w:rsidRPr="00BE6848">
        <w:t>a zgod</w:t>
      </w:r>
      <w:r w:rsidRPr="00BE6848">
        <w:rPr>
          <w:rFonts w:eastAsia="TimesNewRoman"/>
        </w:rPr>
        <w:t xml:space="preserve">ę </w:t>
      </w:r>
      <w:r w:rsidRPr="00BE6848">
        <w:t>na potr</w:t>
      </w:r>
      <w:r w:rsidRPr="00BE6848">
        <w:rPr>
          <w:rFonts w:eastAsia="TimesNewRoman"/>
        </w:rPr>
        <w:t>ą</w:t>
      </w:r>
      <w:r w:rsidRPr="00BE6848">
        <w:t>cenie przez Zamawiaj</w:t>
      </w:r>
      <w:r w:rsidRPr="00BE6848">
        <w:rPr>
          <w:rFonts w:eastAsia="TimesNewRoman"/>
        </w:rPr>
        <w:t>ą</w:t>
      </w:r>
      <w:r w:rsidRPr="00BE6848">
        <w:t>cego kar umownych z przysługuj</w:t>
      </w:r>
      <w:r w:rsidRPr="00BE6848">
        <w:rPr>
          <w:rFonts w:eastAsia="TimesNewRoman"/>
        </w:rPr>
        <w:t>ą</w:t>
      </w:r>
      <w:r w:rsidRPr="00BE6848">
        <w:t>cej Wykonawcy nale</w:t>
      </w:r>
      <w:r w:rsidRPr="00BE6848">
        <w:rPr>
          <w:rFonts w:eastAsia="TimesNewRoman"/>
        </w:rPr>
        <w:t>ż</w:t>
      </w:r>
      <w:r w:rsidRPr="00BE6848">
        <w:t>no</w:t>
      </w:r>
      <w:r w:rsidRPr="00BE6848">
        <w:rPr>
          <w:rFonts w:eastAsia="TimesNewRoman"/>
        </w:rPr>
        <w:t>ś</w:t>
      </w:r>
      <w:r w:rsidRPr="00BE6848">
        <w:t>ci, na podstawie noty ksi</w:t>
      </w:r>
      <w:r w:rsidRPr="00BE6848">
        <w:rPr>
          <w:rFonts w:eastAsia="TimesNewRoman"/>
        </w:rPr>
        <w:t>ę</w:t>
      </w:r>
      <w:r w:rsidRPr="00BE6848">
        <w:t>gowej wystawionej przez Zamawiaj</w:t>
      </w:r>
      <w:r w:rsidRPr="00BE6848">
        <w:rPr>
          <w:rFonts w:eastAsia="TimesNewRoman"/>
        </w:rPr>
        <w:t>ą</w:t>
      </w:r>
      <w:r w:rsidRPr="00BE6848">
        <w:t>cego.</w:t>
      </w:r>
      <w:r>
        <w:t xml:space="preserve"> Jednocześnie Wykonawca oświadcza, że powyższe nie zostało złożone pod wpływem błędu ani nie jest obarczona jakąkolwiek inną wadą oświadczenia woli skutkująca jego nieważnością.</w:t>
      </w:r>
    </w:p>
    <w:p w14:paraId="6E40FA68" w14:textId="00BEE362" w:rsidR="00F13FBB" w:rsidRDefault="00F13FBB" w:rsidP="00F13FBB">
      <w:pPr>
        <w:autoSpaceDE w:val="0"/>
        <w:spacing w:line="276" w:lineRule="auto"/>
        <w:ind w:left="240" w:hanging="240"/>
        <w:jc w:val="center"/>
        <w:rPr>
          <w:b/>
          <w:bCs/>
        </w:rPr>
      </w:pPr>
      <w:r w:rsidRPr="00BE6848">
        <w:rPr>
          <w:b/>
          <w:bCs/>
        </w:rPr>
        <w:lastRenderedPageBreak/>
        <w:t xml:space="preserve">§ </w:t>
      </w:r>
      <w:r w:rsidR="00625E6D">
        <w:rPr>
          <w:b/>
          <w:bCs/>
        </w:rPr>
        <w:t>9</w:t>
      </w:r>
    </w:p>
    <w:p w14:paraId="4DD36AC1" w14:textId="052E1553" w:rsidR="00F13FBB" w:rsidRPr="00BE6848" w:rsidRDefault="00625E6D" w:rsidP="00F13FBB">
      <w:pPr>
        <w:autoSpaceDE w:val="0"/>
        <w:spacing w:after="120" w:line="276" w:lineRule="auto"/>
        <w:ind w:left="240" w:hanging="240"/>
        <w:jc w:val="center"/>
        <w:rPr>
          <w:b/>
          <w:bCs/>
        </w:rPr>
      </w:pPr>
      <w:r>
        <w:rPr>
          <w:b/>
          <w:bCs/>
        </w:rPr>
        <w:t>Zmiany Umowy, o</w:t>
      </w:r>
      <w:r w:rsidR="00F13FBB" w:rsidRPr="00BE6848">
        <w:rPr>
          <w:b/>
          <w:bCs/>
        </w:rPr>
        <w:t>dst</w:t>
      </w:r>
      <w:r w:rsidR="00F13FBB" w:rsidRPr="00BE6848">
        <w:rPr>
          <w:rFonts w:eastAsia="TimesNewRoman"/>
        </w:rPr>
        <w:t>ą</w:t>
      </w:r>
      <w:r w:rsidR="00F13FBB" w:rsidRPr="00BE6848">
        <w:rPr>
          <w:b/>
          <w:bCs/>
        </w:rPr>
        <w:t>pienie</w:t>
      </w:r>
      <w:r>
        <w:rPr>
          <w:b/>
          <w:bCs/>
        </w:rPr>
        <w:t xml:space="preserve"> od U</w:t>
      </w:r>
      <w:r w:rsidR="00F44404">
        <w:rPr>
          <w:b/>
          <w:bCs/>
        </w:rPr>
        <w:t>mowy</w:t>
      </w:r>
      <w:r w:rsidR="00B0516A">
        <w:rPr>
          <w:b/>
          <w:bCs/>
        </w:rPr>
        <w:t xml:space="preserve">, </w:t>
      </w:r>
      <w:r w:rsidR="00F13FBB" w:rsidRPr="00BE6848">
        <w:rPr>
          <w:b/>
          <w:bCs/>
        </w:rPr>
        <w:t>rozwiązanie  umowy</w:t>
      </w:r>
    </w:p>
    <w:p w14:paraId="42B35B6F" w14:textId="77777777" w:rsidR="00F13FBB" w:rsidRPr="00BE6848" w:rsidRDefault="00F13FBB" w:rsidP="00F13FBB">
      <w:pPr>
        <w:numPr>
          <w:ilvl w:val="0"/>
          <w:numId w:val="27"/>
        </w:numPr>
        <w:suppressAutoHyphens/>
        <w:spacing w:line="276" w:lineRule="auto"/>
        <w:jc w:val="both"/>
      </w:pPr>
      <w:r w:rsidRPr="00BE6848">
        <w:t>Zakazana jest istotna zmiana postanowień zawartej umowy w stosunku do treści oferty, na podstawie której dokonano wyboru Wykonawcy, z zastrzeżeniem poniższego:</w:t>
      </w:r>
    </w:p>
    <w:p w14:paraId="75C78BAF" w14:textId="77777777" w:rsidR="00F13FBB" w:rsidRPr="00BE6848" w:rsidRDefault="00F13FBB" w:rsidP="00F13FBB">
      <w:pPr>
        <w:numPr>
          <w:ilvl w:val="2"/>
          <w:numId w:val="2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>Wszelkie zmiany i uzupe</w:t>
      </w:r>
      <w:r w:rsidRPr="00BE6848">
        <w:rPr>
          <w:rFonts w:eastAsia="TimesNewRoman"/>
        </w:rPr>
        <w:t>ł</w:t>
      </w:r>
      <w:r w:rsidRPr="00BE6848">
        <w:t>nienia tre</w:t>
      </w:r>
      <w:r w:rsidRPr="00BE6848">
        <w:rPr>
          <w:rFonts w:eastAsia="TimesNewRoman"/>
        </w:rPr>
        <w:t>ś</w:t>
      </w:r>
      <w:r w:rsidRPr="00BE6848">
        <w:t xml:space="preserve">ci niniejszej umowy mogą nastąpić za zgodą stron </w:t>
      </w:r>
      <w:r w:rsidRPr="00BE6848">
        <w:br/>
        <w:t>w formie aneksu do umowy pod rygorem nieważności takiej zmiany w następujących przypadkach:</w:t>
      </w:r>
    </w:p>
    <w:p w14:paraId="0346BB07" w14:textId="77777777" w:rsidR="00F13FBB" w:rsidRPr="00BE6848" w:rsidRDefault="00F13FBB" w:rsidP="00F13FBB">
      <w:pPr>
        <w:numPr>
          <w:ilvl w:val="1"/>
          <w:numId w:val="26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>wystąpienia siły wyższej</w:t>
      </w:r>
    </w:p>
    <w:p w14:paraId="4B81B829" w14:textId="77777777" w:rsidR="00F13FBB" w:rsidRPr="00BE6848" w:rsidRDefault="00F13FBB" w:rsidP="00F13FBB">
      <w:pPr>
        <w:numPr>
          <w:ilvl w:val="1"/>
          <w:numId w:val="26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 xml:space="preserve">przedłużających się problemów związanych z dostawami lub dostępnością towarów, </w:t>
      </w:r>
      <w:r w:rsidRPr="00BE6848">
        <w:br/>
        <w:t xml:space="preserve">a spowodowane pandemią </w:t>
      </w:r>
      <w:proofErr w:type="spellStart"/>
      <w:r w:rsidRPr="00BE6848">
        <w:t>koronowirusa</w:t>
      </w:r>
      <w:proofErr w:type="spellEnd"/>
      <w:r w:rsidRPr="00BE6848">
        <w:t xml:space="preserve">, </w:t>
      </w:r>
    </w:p>
    <w:p w14:paraId="4A82D4B6" w14:textId="77777777" w:rsidR="00F13FBB" w:rsidRPr="00BE6848" w:rsidRDefault="00F13FBB" w:rsidP="00F13FBB">
      <w:pPr>
        <w:numPr>
          <w:ilvl w:val="1"/>
          <w:numId w:val="26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t xml:space="preserve">wyniknięcia rozbieżności lub niejasności w rozumieniu pojęć lub fragmentów zapisów użytych w umowie, których nie można usunąć w inny sposób, a zmiana będzie umożliwiać usunięcie rozbieżności i doprecyzowanie umowy w celu jednoznacznej interpretacji jej zapisów przez strony, </w:t>
      </w:r>
    </w:p>
    <w:p w14:paraId="18273677" w14:textId="77777777" w:rsidR="00F13FBB" w:rsidRPr="00BE6848" w:rsidRDefault="00F13FBB" w:rsidP="00F13FBB">
      <w:pPr>
        <w:numPr>
          <w:ilvl w:val="1"/>
          <w:numId w:val="26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BE6848">
        <w:rPr>
          <w:rFonts w:eastAsia="Arial Unicode MS"/>
        </w:rPr>
        <w:t>jeżeli wystąpiły okoliczności, których przy dołożeniu należytej staranności strony na dzień podpisania umowy przewidzieć nie mogły, a wynikają one ze zmian przepisów prawa, które nastąpiły w czasie realizacji zamówienia,</w:t>
      </w:r>
    </w:p>
    <w:p w14:paraId="33613FBC" w14:textId="0C36FED2" w:rsidR="00F13FBB" w:rsidRDefault="00F13FBB" w:rsidP="00F13FBB">
      <w:pPr>
        <w:numPr>
          <w:ilvl w:val="0"/>
          <w:numId w:val="26"/>
        </w:numPr>
        <w:suppressAutoHyphens/>
        <w:spacing w:line="276" w:lineRule="auto"/>
        <w:jc w:val="both"/>
      </w:pPr>
      <w:r w:rsidRPr="00BE6848">
        <w:t xml:space="preserve">Zmiany umowy nie mogą powodować zwiększenia wynagrodzenia, o którym mowa w § </w:t>
      </w:r>
      <w:r w:rsidR="00625E6D">
        <w:t>4</w:t>
      </w:r>
      <w:r w:rsidRPr="00BE6848">
        <w:t xml:space="preserve"> </w:t>
      </w:r>
      <w:r>
        <w:t>U</w:t>
      </w:r>
      <w:r w:rsidRPr="00BE6848">
        <w:t>mowy.</w:t>
      </w:r>
    </w:p>
    <w:p w14:paraId="34D6D43B" w14:textId="55DED694" w:rsidR="00F13FBB" w:rsidRDefault="00F13FBB" w:rsidP="00625E6D">
      <w:pPr>
        <w:numPr>
          <w:ilvl w:val="0"/>
          <w:numId w:val="26"/>
        </w:numPr>
        <w:suppressAutoHyphens/>
        <w:spacing w:line="276" w:lineRule="auto"/>
        <w:jc w:val="both"/>
      </w:pPr>
      <w:r w:rsidRPr="00BE6848">
        <w:t xml:space="preserve">Prawo rozwiązania umowy bez wypowiedzenia będzie przysługiwać Zamawiającemu </w:t>
      </w:r>
      <w:r w:rsidR="00F44404">
        <w:t xml:space="preserve">                  </w:t>
      </w:r>
      <w:r w:rsidRPr="00BE6848">
        <w:t xml:space="preserve">w sytuacji, gdy z przyczyn leżących po stronie Wykonawcy dojdzie do braku dostawy przekraczającej 30 dni po wyznaczonym terminie. </w:t>
      </w:r>
    </w:p>
    <w:p w14:paraId="60DAD8EF" w14:textId="14825423" w:rsidR="00F44404" w:rsidRDefault="00F44404" w:rsidP="00625E6D">
      <w:pPr>
        <w:numPr>
          <w:ilvl w:val="0"/>
          <w:numId w:val="26"/>
        </w:numPr>
        <w:suppressAutoHyphens/>
        <w:spacing w:line="276" w:lineRule="auto"/>
        <w:jc w:val="both"/>
      </w:pPr>
      <w:r>
        <w:t>Nie spełnienie parametrów jakościowych opału jak i brak aktualnego certyfikatu/świadectwa jakości stanowi podstawę do odstąpienia od umowy z winy Wykonawcy. Zamawiający złoży wówczas oświadczenie o odstąpieniu od niniejszej umowy  w formie pisemnej w terminie 7 dni kalendarzowych od chwili zaistnienia powyższych okoliczności.</w:t>
      </w:r>
    </w:p>
    <w:p w14:paraId="3098B978" w14:textId="2D541B70" w:rsidR="00F13FBB" w:rsidRDefault="00F13FBB" w:rsidP="00625E6D">
      <w:pPr>
        <w:numPr>
          <w:ilvl w:val="0"/>
          <w:numId w:val="26"/>
        </w:numPr>
        <w:suppressAutoHyphens/>
        <w:spacing w:line="276" w:lineRule="auto"/>
        <w:jc w:val="both"/>
      </w:pPr>
      <w:r w:rsidRPr="00BE6848">
        <w:t>Odst</w:t>
      </w:r>
      <w:r w:rsidRPr="00625E6D">
        <w:rPr>
          <w:rFonts w:eastAsia="TimesNewRoman"/>
        </w:rPr>
        <w:t>ą</w:t>
      </w:r>
      <w:r w:rsidRPr="00BE6848">
        <w:t>pienie od wykonania umowy wymaga formy pisemnej.</w:t>
      </w:r>
    </w:p>
    <w:p w14:paraId="6E1008DB" w14:textId="77777777" w:rsidR="00F13FBB" w:rsidRPr="00BE6848" w:rsidRDefault="00F13FBB" w:rsidP="00625E6D">
      <w:pPr>
        <w:numPr>
          <w:ilvl w:val="0"/>
          <w:numId w:val="26"/>
        </w:numPr>
        <w:suppressAutoHyphens/>
        <w:spacing w:line="276" w:lineRule="auto"/>
        <w:jc w:val="both"/>
      </w:pPr>
      <w:r w:rsidRPr="00BE6848">
        <w:t>Umowa mo</w:t>
      </w:r>
      <w:r w:rsidRPr="00625E6D">
        <w:rPr>
          <w:rFonts w:eastAsia="TimesNewRoman"/>
        </w:rPr>
        <w:t>ż</w:t>
      </w:r>
      <w:r w:rsidRPr="00BE6848">
        <w:t>e zosta</w:t>
      </w:r>
      <w:r w:rsidRPr="00625E6D">
        <w:rPr>
          <w:rFonts w:eastAsia="TimesNewRoman"/>
        </w:rPr>
        <w:t xml:space="preserve">ć </w:t>
      </w:r>
      <w:r w:rsidRPr="00BE6848">
        <w:t>rozwi</w:t>
      </w:r>
      <w:r w:rsidRPr="00625E6D">
        <w:rPr>
          <w:rFonts w:eastAsia="TimesNewRoman"/>
        </w:rPr>
        <w:t>ą</w:t>
      </w:r>
      <w:r w:rsidRPr="00BE6848">
        <w:t>zana w ka</w:t>
      </w:r>
      <w:r w:rsidRPr="00625E6D">
        <w:rPr>
          <w:rFonts w:eastAsia="TimesNewRoman"/>
        </w:rPr>
        <w:t>ż</w:t>
      </w:r>
      <w:r w:rsidRPr="00BE6848">
        <w:t>dym czasie za zgodnym porozumieniem Stron bez zachowania okresów wypowiedzenia i naliczania kar umownych.</w:t>
      </w:r>
    </w:p>
    <w:p w14:paraId="7830B8B5" w14:textId="77777777" w:rsidR="00F13FBB" w:rsidRPr="00BE6848" w:rsidRDefault="00F13FBB" w:rsidP="00F13FBB">
      <w:pPr>
        <w:autoSpaceDE w:val="0"/>
        <w:spacing w:line="276" w:lineRule="auto"/>
      </w:pPr>
    </w:p>
    <w:p w14:paraId="002B0167" w14:textId="4E05873D" w:rsidR="00F13FBB" w:rsidRPr="00F13FB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t xml:space="preserve">§ </w:t>
      </w:r>
      <w:r w:rsidR="00D3038F">
        <w:rPr>
          <w:b/>
          <w:bCs/>
        </w:rPr>
        <w:t>10</w:t>
      </w:r>
    </w:p>
    <w:p w14:paraId="0CE17376" w14:textId="77777777" w:rsidR="00F13FBB" w:rsidRPr="00F13FBB" w:rsidRDefault="00F13FBB" w:rsidP="00F13FBB">
      <w:pPr>
        <w:autoSpaceDE w:val="0"/>
        <w:spacing w:after="120" w:line="276" w:lineRule="auto"/>
        <w:jc w:val="center"/>
        <w:rPr>
          <w:b/>
          <w:bCs/>
        </w:rPr>
      </w:pPr>
      <w:r w:rsidRPr="00F13FBB">
        <w:rPr>
          <w:b/>
          <w:bCs/>
        </w:rPr>
        <w:t>Postanowienia ko</w:t>
      </w:r>
      <w:r w:rsidRPr="00F13FBB">
        <w:rPr>
          <w:rFonts w:eastAsia="TimesNewRoman"/>
        </w:rPr>
        <w:t>ń</w:t>
      </w:r>
      <w:r w:rsidRPr="00F13FBB">
        <w:rPr>
          <w:b/>
          <w:bCs/>
        </w:rPr>
        <w:t>cowe</w:t>
      </w:r>
    </w:p>
    <w:p w14:paraId="40171B55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67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Wykonawca nie mo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e przenosi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ć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wierzytelno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 wynikaj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cej z niniejszej umowy na rzecz osoby trzeciej bez zgody Zamawiającego.</w:t>
      </w:r>
    </w:p>
    <w:p w14:paraId="51806D33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67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W razie naruszenia przez Wykonawc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ę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postanowie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ń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zawartych w ust. 1, Zamawiaj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cy mo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e niezwłocznie rozwi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ć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umow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6EA2C92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color w:val="000000"/>
          <w:sz w:val="24"/>
          <w:szCs w:val="24"/>
          <w:lang w:val="pl-PL"/>
        </w:rPr>
        <w:t>Zmiana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i uzupełnienie umowy mo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e nast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pi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ć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jedynie na pi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mie w formie aneksu pod rygorem niewa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no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ci.</w:t>
      </w:r>
    </w:p>
    <w:p w14:paraId="20BCBE39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Strony b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ą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ąż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yły do polubownego rozstrzygania wszelkich sporów powstałych w zwi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zku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br/>
        <w:t>z wykonaniem niniejszej umowy, jednak w przypadku gdy nie osi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gn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ą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porozumienia, zaistniały spór b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dzie poddany rozstrzygni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ę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ciu przez s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 wła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ś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ciwy miejscowo dla Zamawiaj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cego.</w:t>
      </w:r>
    </w:p>
    <w:p w14:paraId="03DA5ABD" w14:textId="397C13C8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lastRenderedPageBreak/>
        <w:t>Załącznik</w:t>
      </w:r>
      <w:r w:rsidR="00D3038F">
        <w:rPr>
          <w:rFonts w:ascii="Times New Roman" w:hAnsi="Times New Roman" w:cs="Times New Roman"/>
          <w:sz w:val="24"/>
          <w:szCs w:val="24"/>
          <w:lang w:val="pl-PL"/>
        </w:rPr>
        <w:t>ami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do niniejszej Umowy </w:t>
      </w:r>
      <w:r w:rsidR="00D3038F">
        <w:rPr>
          <w:rFonts w:ascii="Times New Roman" w:hAnsi="Times New Roman" w:cs="Times New Roman"/>
          <w:sz w:val="24"/>
          <w:szCs w:val="24"/>
          <w:lang w:val="pl-PL"/>
        </w:rPr>
        <w:t>są: SWZ i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oferta złożona przez Wykonawcę.</w:t>
      </w:r>
    </w:p>
    <w:p w14:paraId="6AD7C9D1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Strony zgodnie oświadczają, że Umowa zostaje podpisana przez osoby do tego upoważnione.</w:t>
      </w:r>
    </w:p>
    <w:p w14:paraId="736649DD" w14:textId="77777777" w:rsidR="00F13FBB" w:rsidRPr="00F13FBB" w:rsidRDefault="00F13FBB" w:rsidP="00F13FBB">
      <w:pPr>
        <w:pStyle w:val="Bezodstpw"/>
        <w:numPr>
          <w:ilvl w:val="0"/>
          <w:numId w:val="23"/>
        </w:numPr>
        <w:suppressAutoHyphens/>
        <w:autoSpaceDE/>
        <w:autoSpaceDN/>
        <w:spacing w:line="276" w:lineRule="auto"/>
        <w:ind w:left="350" w:hanging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>Umow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 xml:space="preserve">ę 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sporz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dzono w dwóch jednobrzmi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cych egzemplarzach, dwa dla Zamawiaj</w:t>
      </w:r>
      <w:r w:rsidRPr="00F13FBB">
        <w:rPr>
          <w:rFonts w:ascii="Times New Roman" w:eastAsia="TimesNewRoman" w:hAnsi="Times New Roman" w:cs="Times New Roman"/>
          <w:sz w:val="24"/>
          <w:szCs w:val="24"/>
          <w:lang w:val="pl-PL"/>
        </w:rPr>
        <w:t>ą</w:t>
      </w:r>
      <w:r w:rsidRPr="00F13FBB">
        <w:rPr>
          <w:rFonts w:ascii="Times New Roman" w:hAnsi="Times New Roman" w:cs="Times New Roman"/>
          <w:sz w:val="24"/>
          <w:szCs w:val="24"/>
          <w:lang w:val="pl-PL"/>
        </w:rPr>
        <w:t>cego jeden dla Wykonawcy.</w:t>
      </w:r>
    </w:p>
    <w:p w14:paraId="362C95B4" w14:textId="77777777" w:rsidR="00F13FBB" w:rsidRPr="00F13FBB" w:rsidRDefault="00F13FBB" w:rsidP="00F13FBB">
      <w:pPr>
        <w:pStyle w:val="Bezodstpw"/>
        <w:suppressAutoHyphens/>
        <w:ind w:left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6777DBF3" w14:textId="77777777" w:rsidR="00F13FBB" w:rsidRPr="00F13FBB" w:rsidRDefault="00F13FBB" w:rsidP="00F13FBB">
      <w:pPr>
        <w:pStyle w:val="Bezodstpw"/>
        <w:suppressAutoHyphens/>
        <w:ind w:left="35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13FB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94CE81E" w14:textId="2DEEEE1E" w:rsidR="00F13FBB" w:rsidRPr="00F13FBB" w:rsidRDefault="00F13FBB" w:rsidP="00F13FBB">
      <w:pPr>
        <w:autoSpaceDE w:val="0"/>
        <w:spacing w:line="276" w:lineRule="auto"/>
        <w:jc w:val="center"/>
        <w:rPr>
          <w:b/>
          <w:bCs/>
        </w:rPr>
      </w:pPr>
      <w:r w:rsidRPr="00F13FBB">
        <w:rPr>
          <w:b/>
          <w:bCs/>
        </w:rPr>
        <w:t xml:space="preserve">§ </w:t>
      </w:r>
      <w:r w:rsidR="00D3038F">
        <w:rPr>
          <w:b/>
          <w:bCs/>
        </w:rPr>
        <w:t>11</w:t>
      </w:r>
    </w:p>
    <w:p w14:paraId="7039D99F" w14:textId="2A047919" w:rsidR="00F13FBB" w:rsidRPr="00F13FBB" w:rsidRDefault="00F13FBB" w:rsidP="00F13FBB">
      <w:pPr>
        <w:jc w:val="center"/>
        <w:rPr>
          <w:b/>
          <w:bCs/>
        </w:rPr>
      </w:pPr>
      <w:r w:rsidRPr="00F13FBB">
        <w:rPr>
          <w:b/>
          <w:bCs/>
        </w:rPr>
        <w:t>Ochrona danych osobowych</w:t>
      </w:r>
    </w:p>
    <w:p w14:paraId="4BE707A9" w14:textId="791DCDE2" w:rsidR="00F13FBB" w:rsidRPr="00F13FBB" w:rsidRDefault="00F13FBB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FF0000"/>
        </w:rPr>
      </w:pPr>
    </w:p>
    <w:p w14:paraId="58E56903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  <w:rPr>
          <w:sz w:val="22"/>
          <w:szCs w:val="22"/>
          <w:lang w:eastAsia="ar-SA"/>
        </w:rPr>
      </w:pPr>
      <w:r w:rsidRPr="00F13FBB">
        <w:t xml:space="preserve">Administratorem danych osobowych przetwarzanych w związku z niniejszą umową, jest </w:t>
      </w:r>
      <w:r w:rsidRPr="00F13FBB">
        <w:rPr>
          <w:b/>
        </w:rPr>
        <w:t>Urząd Gminy Ruda Maleniecka z siedzibą w Rudzie Malenieckiej</w:t>
      </w:r>
      <w:r w:rsidRPr="00F13FBB">
        <w:t xml:space="preserve">, </w:t>
      </w:r>
      <w:r w:rsidRPr="00F13FBB">
        <w:rPr>
          <w:b/>
        </w:rPr>
        <w:t>Ruda Maleniecka 99a, 26-242 Ruda Maleniecka</w:t>
      </w:r>
      <w:r w:rsidRPr="00F13FBB">
        <w:t xml:space="preserve">, adres e-mail: </w:t>
      </w:r>
      <w:hyperlink r:id="rId10" w:history="1">
        <w:r w:rsidRPr="00F13FBB">
          <w:rPr>
            <w:rStyle w:val="Hipercze"/>
          </w:rPr>
          <w:t>urzad.gminy@rudamaleniecka.pl</w:t>
        </w:r>
      </w:hyperlink>
      <w:r w:rsidRPr="00F13FBB">
        <w:rPr>
          <w:b/>
          <w:bCs/>
        </w:rPr>
        <w:t>.</w:t>
      </w:r>
    </w:p>
    <w:p w14:paraId="73FA7287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Przetwarzanie danych osobowych na potrzeby realizacji niniejszej umowy będzie odbywało się z poszanowaniem zasad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F13FBB">
        <w:t>Dz.Urz</w:t>
      </w:r>
      <w:proofErr w:type="spellEnd"/>
      <w:r w:rsidRPr="00F13FBB">
        <w:t xml:space="preserve">. UE z 2016 r. L 119, s. 1, z </w:t>
      </w:r>
      <w:proofErr w:type="spellStart"/>
      <w:r w:rsidRPr="00F13FBB">
        <w:t>późn</w:t>
      </w:r>
      <w:proofErr w:type="spellEnd"/>
      <w:r w:rsidRPr="00F13FBB">
        <w:t>. zm.), w szczególności art. 13 RODO.</w:t>
      </w:r>
    </w:p>
    <w:p w14:paraId="6A088819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Administrator wyznaczył Inspektora Ochrony Danych, z którym można się skontaktować pod adresem: Ruda Maleniecka 99a, 26-242 Ruda Maleniecka, adres e-mail: </w:t>
      </w:r>
      <w:hyperlink r:id="rId11" w:history="1">
        <w:r w:rsidRPr="00F13FBB">
          <w:rPr>
            <w:rStyle w:val="Hipercze"/>
          </w:rPr>
          <w:t>iod@kwiecienipartnerzy.pl</w:t>
        </w:r>
      </w:hyperlink>
      <w:r w:rsidRPr="00F13FBB">
        <w:t>.</w:t>
      </w:r>
    </w:p>
    <w:p w14:paraId="645A0604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Pani/Pana dane osobowe przetwarzane będą w celu realizacji umowy - na podstawie art. 6 ust. 1 lit. b ogólnego rozporządzenia o ochronie danych osobowych z dnia 27 kwietnia 2016 r.</w:t>
      </w:r>
    </w:p>
    <w:p w14:paraId="6CA5A69C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Odbiorcami Pani/Pana danych osobowych będą wyłącznie podmioty uprawnione do uzyskania danych osobowych na podstawie przepisów prawa.</w:t>
      </w:r>
    </w:p>
    <w:p w14:paraId="29F5A2BD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Pani/Pana dane osobowe </w:t>
      </w:r>
      <w:r w:rsidRPr="00F13FBB">
        <w:rPr>
          <w:color w:val="000000"/>
        </w:rPr>
        <w:t xml:space="preserve">przechowywane będą </w:t>
      </w:r>
      <w:r w:rsidRPr="00F13FBB">
        <w:t>w oparciu o przyjętą Instrukcję Kancelaryjną, nie dłużej niż 50 lat.</w:t>
      </w:r>
    </w:p>
    <w:p w14:paraId="4F70EE12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Posiada Pani/Pan prawo do </w:t>
      </w:r>
      <w:r w:rsidRPr="00F13FBB">
        <w:rPr>
          <w:color w:val="000000"/>
        </w:rPr>
        <w:t>żądania od administratora dostępu do danych osobowych, ich sprostowania, usunięcia lub ograniczenia przetwarzania.</w:t>
      </w:r>
    </w:p>
    <w:p w14:paraId="3A6A1855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 xml:space="preserve">Ma Pani/Pan prawo wniesienia skargi do organu nadzorczego. </w:t>
      </w:r>
    </w:p>
    <w:p w14:paraId="13344F05" w14:textId="77777777" w:rsidR="00F13FBB" w:rsidRPr="00F13FBB" w:rsidRDefault="00F13FBB" w:rsidP="00F13FBB">
      <w:pPr>
        <w:pStyle w:val="Akapitzlist"/>
        <w:numPr>
          <w:ilvl w:val="0"/>
          <w:numId w:val="30"/>
        </w:numPr>
        <w:autoSpaceDN w:val="0"/>
        <w:spacing w:after="100" w:afterAutospacing="1"/>
        <w:ind w:left="709" w:hanging="289"/>
        <w:jc w:val="both"/>
      </w:pPr>
      <w:r w:rsidRPr="00F13FBB">
        <w:t>Podanie danych osobowych jest dobrowolne, jednakże odmowa podania danych może skutkować odmową zawarcia umowy.</w:t>
      </w:r>
    </w:p>
    <w:p w14:paraId="394E0456" w14:textId="56561DBB" w:rsidR="0036563F" w:rsidRDefault="0036563F" w:rsidP="0036563F">
      <w:pPr>
        <w:pStyle w:val="Standard"/>
        <w:spacing w:after="120"/>
        <w:jc w:val="both"/>
        <w:rPr>
          <w:rFonts w:eastAsia="Verdana"/>
          <w:sz w:val="24"/>
          <w:szCs w:val="24"/>
        </w:rPr>
      </w:pPr>
    </w:p>
    <w:p w14:paraId="40BF633A" w14:textId="094E8F2D" w:rsidR="00F13FBB" w:rsidRDefault="00F13FBB" w:rsidP="0036563F">
      <w:pPr>
        <w:pStyle w:val="Standard"/>
        <w:spacing w:after="120"/>
        <w:jc w:val="both"/>
        <w:rPr>
          <w:rFonts w:eastAsia="Verdana"/>
          <w:sz w:val="24"/>
          <w:szCs w:val="24"/>
        </w:rPr>
      </w:pPr>
    </w:p>
    <w:p w14:paraId="25D7626D" w14:textId="61EF912B" w:rsidR="00F13FBB" w:rsidRPr="00F13FBB" w:rsidRDefault="00F13FBB" w:rsidP="0036563F">
      <w:pPr>
        <w:pStyle w:val="Standard"/>
        <w:spacing w:after="120"/>
        <w:jc w:val="both"/>
        <w:rPr>
          <w:rFonts w:eastAsia="Verdana"/>
          <w:b/>
          <w:bCs/>
          <w:sz w:val="24"/>
          <w:szCs w:val="24"/>
        </w:rPr>
      </w:pPr>
      <w:r>
        <w:rPr>
          <w:rFonts w:eastAsia="Verdana"/>
          <w:sz w:val="24"/>
          <w:szCs w:val="24"/>
        </w:rPr>
        <w:t xml:space="preserve">              </w:t>
      </w:r>
      <w:r w:rsidRPr="00F13FBB">
        <w:rPr>
          <w:rFonts w:eastAsia="Verdana"/>
          <w:b/>
          <w:bCs/>
          <w:sz w:val="24"/>
          <w:szCs w:val="24"/>
        </w:rPr>
        <w:t xml:space="preserve">WYKONAWCA:                                               </w:t>
      </w:r>
      <w:r>
        <w:rPr>
          <w:rFonts w:eastAsia="Verdana"/>
          <w:b/>
          <w:bCs/>
          <w:sz w:val="24"/>
          <w:szCs w:val="24"/>
        </w:rPr>
        <w:t xml:space="preserve">   </w:t>
      </w:r>
      <w:r w:rsidRPr="00F13FBB">
        <w:rPr>
          <w:rFonts w:eastAsia="Verdana"/>
          <w:b/>
          <w:bCs/>
          <w:sz w:val="24"/>
          <w:szCs w:val="24"/>
        </w:rPr>
        <w:t xml:space="preserve">         ZAMAWIAJACY:</w:t>
      </w:r>
    </w:p>
    <w:sectPr w:rsidR="00F13FBB" w:rsidRPr="00F13FBB" w:rsidSect="002B52AA">
      <w:footerReference w:type="default" r:id="rId12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ABDA3" w14:textId="77777777" w:rsidR="005666A1" w:rsidRDefault="005666A1" w:rsidP="005746DD">
      <w:r>
        <w:separator/>
      </w:r>
    </w:p>
  </w:endnote>
  <w:endnote w:type="continuationSeparator" w:id="0">
    <w:p w14:paraId="60DA4D82" w14:textId="77777777" w:rsidR="005666A1" w:rsidRDefault="005666A1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Times New Roman"/>
    <w:charset w:val="8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7D58" w14:textId="77777777" w:rsidR="005666A1" w:rsidRDefault="005666A1" w:rsidP="005746DD"/>
  </w:footnote>
  <w:footnote w:type="continuationSeparator" w:id="0">
    <w:p w14:paraId="70A256C8" w14:textId="77777777" w:rsidR="005666A1" w:rsidRDefault="005666A1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3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4"/>
  </w:num>
  <w:num w:numId="4">
    <w:abstractNumId w:val="29"/>
  </w:num>
  <w:num w:numId="5">
    <w:abstractNumId w:val="2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25"/>
  </w:num>
  <w:num w:numId="10">
    <w:abstractNumId w:val="35"/>
  </w:num>
  <w:num w:numId="11">
    <w:abstractNumId w:val="16"/>
  </w:num>
  <w:num w:numId="12">
    <w:abstractNumId w:val="30"/>
  </w:num>
  <w:num w:numId="13">
    <w:abstractNumId w:val="18"/>
  </w:num>
  <w:num w:numId="14">
    <w:abstractNumId w:val="31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3"/>
  </w:num>
  <w:num w:numId="21">
    <w:abstractNumId w:val="34"/>
  </w:num>
  <w:num w:numId="22">
    <w:abstractNumId w:val="12"/>
  </w:num>
  <w:num w:numId="23">
    <w:abstractNumId w:val="0"/>
  </w:num>
  <w:num w:numId="24">
    <w:abstractNumId w:val="9"/>
  </w:num>
  <w:num w:numId="25">
    <w:abstractNumId w:val="36"/>
  </w:num>
  <w:num w:numId="26">
    <w:abstractNumId w:val="6"/>
  </w:num>
  <w:num w:numId="27">
    <w:abstractNumId w:val="22"/>
  </w:num>
  <w:num w:numId="28">
    <w:abstractNumId w:val="27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0B00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666A1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A3F"/>
    <w:rsid w:val="0090207D"/>
    <w:rsid w:val="0090343F"/>
    <w:rsid w:val="00904E6B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7EE3"/>
    <w:rsid w:val="009926DB"/>
    <w:rsid w:val="00993AB7"/>
    <w:rsid w:val="009941A4"/>
    <w:rsid w:val="0099485B"/>
    <w:rsid w:val="00996ADC"/>
    <w:rsid w:val="0099797B"/>
    <w:rsid w:val="009A0017"/>
    <w:rsid w:val="009A3E8D"/>
    <w:rsid w:val="009A48A9"/>
    <w:rsid w:val="009A6049"/>
    <w:rsid w:val="009A64FD"/>
    <w:rsid w:val="009A74D8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2BF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B4F7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tartakolczyk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kwiecienipartnerzy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zad.gminy@rudamalenie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rzad.gminy@rudamalenie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2542</Words>
  <Characters>14491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2021-12-14T09:32:00Z</cp:lastPrinted>
  <dcterms:created xsi:type="dcterms:W3CDTF">2021-12-14T12:26:00Z</dcterms:created>
  <dcterms:modified xsi:type="dcterms:W3CDTF">2021-12-14T12:27:00Z</dcterms:modified>
</cp:coreProperties>
</file>