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26FD9" w14:textId="7B4E3CCB" w:rsidR="00A82252" w:rsidRPr="00393676" w:rsidRDefault="00A82252" w:rsidP="00A82252">
      <w:pPr>
        <w:jc w:val="right"/>
      </w:pPr>
      <w:r w:rsidRPr="00393676">
        <w:rPr>
          <w:b/>
          <w:i/>
        </w:rPr>
        <w:t xml:space="preserve">Załącznik nr </w:t>
      </w:r>
      <w:r w:rsidR="00A62AD9">
        <w:rPr>
          <w:b/>
          <w:i/>
        </w:rPr>
        <w:t>2</w:t>
      </w:r>
      <w:r w:rsidRPr="00393676">
        <w:rPr>
          <w:b/>
          <w:i/>
        </w:rPr>
        <w:t xml:space="preserve"> do SWZ</w:t>
      </w:r>
    </w:p>
    <w:p w14:paraId="025ABD6E" w14:textId="77777777" w:rsidR="000C575D" w:rsidRDefault="000C575D" w:rsidP="00A82252">
      <w:pPr>
        <w:jc w:val="right"/>
        <w:rPr>
          <w:b/>
          <w:i/>
        </w:rPr>
      </w:pPr>
    </w:p>
    <w:p w14:paraId="5167DD5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18A29E4F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319FF86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6109F1CB" w14:textId="77777777" w:rsidR="00A82252" w:rsidRPr="00393676" w:rsidRDefault="00A82252" w:rsidP="009A74D8">
      <w:pPr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14:paraId="558DD92E" w14:textId="19FDFF50" w:rsidR="00A82252" w:rsidRPr="00393676" w:rsidRDefault="00A82252" w:rsidP="009A74D8">
      <w:pPr>
        <w:jc w:val="both"/>
        <w:rPr>
          <w:b/>
        </w:rPr>
      </w:pPr>
      <w:r w:rsidRPr="00393676">
        <w:rPr>
          <w:b/>
        </w:rPr>
        <w:t xml:space="preserve">           </w:t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="009A74D8">
        <w:rPr>
          <w:b/>
        </w:rPr>
        <w:tab/>
      </w:r>
      <w:r w:rsidRPr="00393676">
        <w:rPr>
          <w:b/>
        </w:rPr>
        <w:t xml:space="preserve"> 26-2452 Ruda Maleniecka 99A</w:t>
      </w:r>
    </w:p>
    <w:p w14:paraId="65A84E66" w14:textId="13BE78E7" w:rsidR="009A74D8" w:rsidRDefault="009A74D8" w:rsidP="009A74D8">
      <w:pPr>
        <w:rPr>
          <w:b/>
        </w:rPr>
      </w:pPr>
      <w:r w:rsidRPr="009A74D8">
        <w:rPr>
          <w:b/>
        </w:rPr>
        <w:t>Nr postępowania</w:t>
      </w:r>
    </w:p>
    <w:p w14:paraId="0D30E1E8" w14:textId="771D5BA7" w:rsidR="009A74D8" w:rsidRPr="009A74D8" w:rsidRDefault="009A74D8" w:rsidP="009A74D8">
      <w:pPr>
        <w:rPr>
          <w:b/>
        </w:rPr>
      </w:pPr>
      <w:r>
        <w:rPr>
          <w:b/>
        </w:rPr>
        <w:t>SA.271.1</w:t>
      </w:r>
      <w:r w:rsidR="0050122D">
        <w:rPr>
          <w:b/>
        </w:rPr>
        <w:t>7</w:t>
      </w:r>
      <w:r>
        <w:rPr>
          <w:b/>
        </w:rPr>
        <w:t>.2021</w:t>
      </w:r>
    </w:p>
    <w:p w14:paraId="7BED4461" w14:textId="58652CCE" w:rsidR="009A74D8" w:rsidRDefault="009A74D8" w:rsidP="009A74D8">
      <w:pPr>
        <w:rPr>
          <w:b/>
          <w:sz w:val="28"/>
          <w:szCs w:val="28"/>
        </w:rPr>
      </w:pPr>
    </w:p>
    <w:p w14:paraId="3C74C682" w14:textId="77777777" w:rsidR="009A74D8" w:rsidRDefault="009A74D8" w:rsidP="009A74D8">
      <w:pPr>
        <w:rPr>
          <w:b/>
          <w:sz w:val="28"/>
          <w:szCs w:val="28"/>
        </w:rPr>
      </w:pPr>
    </w:p>
    <w:p w14:paraId="7C203B25" w14:textId="71518065" w:rsidR="00BD4781" w:rsidRDefault="00A82252" w:rsidP="009A74D8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Oświadczenie</w:t>
      </w:r>
    </w:p>
    <w:p w14:paraId="7DE19DA0" w14:textId="0416DCC6" w:rsidR="00A82252" w:rsidRPr="00393676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00D686A4" w14:textId="5F3E6288" w:rsidR="00A82252" w:rsidRPr="006034DD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  <w:r w:rsidR="006034DD">
        <w:rPr>
          <w:b/>
          <w:sz w:val="28"/>
          <w:szCs w:val="28"/>
        </w:rPr>
        <w:t xml:space="preserve"> </w:t>
      </w:r>
      <w:r w:rsidRPr="00393676">
        <w:rPr>
          <w:b/>
          <w:sz w:val="28"/>
          <w:szCs w:val="28"/>
          <w:u w:val="single"/>
        </w:rPr>
        <w:t>braku podstaw do wykluczenia z postępowania</w:t>
      </w:r>
    </w:p>
    <w:p w14:paraId="40F7EEAF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03329D25" w14:textId="2B909E31" w:rsidR="00C37234" w:rsidRDefault="00A82252" w:rsidP="00C37234">
      <w:pPr>
        <w:jc w:val="both"/>
      </w:pPr>
      <w:r w:rsidRPr="00393676">
        <w:tab/>
      </w:r>
      <w:r w:rsidRPr="0004701C">
        <w:t>Na potrzeby postępowania o udzielenie zamówienia publicznego prowadzonego przez Gminę Ruda Maleniecka na zadanie:</w:t>
      </w:r>
      <w:r w:rsidR="00C37234">
        <w:t xml:space="preserve">  </w:t>
      </w:r>
      <w:r w:rsidR="00C37234" w:rsidRPr="00C37234">
        <w:rPr>
          <w:b/>
          <w:iCs/>
        </w:rPr>
        <w:t xml:space="preserve">„Dostawa paliwa drzewnego – </w:t>
      </w:r>
      <w:proofErr w:type="spellStart"/>
      <w:r w:rsidR="00C37234" w:rsidRPr="00C37234">
        <w:rPr>
          <w:b/>
          <w:iCs/>
        </w:rPr>
        <w:t>pelletu</w:t>
      </w:r>
      <w:proofErr w:type="spellEnd"/>
      <w:r w:rsidR="00C37234" w:rsidRPr="00C37234">
        <w:rPr>
          <w:b/>
          <w:iCs/>
        </w:rPr>
        <w:t xml:space="preserve"> do kotłowni Publicznej Szkoły Podstawowej w Rudzie Malenieckiej i innych budynków administrowanych przez Gminę Ruda Maleniecka</w:t>
      </w:r>
      <w:r w:rsidR="00C37234">
        <w:rPr>
          <w:b/>
          <w:iCs/>
        </w:rPr>
        <w:t>”</w:t>
      </w:r>
      <w:r w:rsidR="00A62AD9">
        <w:rPr>
          <w:b/>
          <w:bCs/>
          <w:i/>
          <w:iCs/>
          <w:color w:val="000000" w:themeColor="text1"/>
        </w:rPr>
        <w:t xml:space="preserve">, </w:t>
      </w:r>
      <w:r w:rsidRPr="00393676">
        <w:t>oświadczam, co następuje</w:t>
      </w:r>
      <w:r w:rsidR="00C37234">
        <w:t>:</w:t>
      </w:r>
    </w:p>
    <w:p w14:paraId="661181E9" w14:textId="77777777" w:rsidR="00C37234" w:rsidRPr="00C37234" w:rsidRDefault="00C37234" w:rsidP="00C37234">
      <w:pPr>
        <w:jc w:val="both"/>
        <w:rPr>
          <w:b/>
          <w:bCs/>
        </w:rPr>
      </w:pPr>
    </w:p>
    <w:p w14:paraId="4A193D60" w14:textId="12F60536" w:rsidR="00A82252" w:rsidRPr="00C37234" w:rsidRDefault="00A82252" w:rsidP="00C37234">
      <w:pPr>
        <w:jc w:val="both"/>
        <w:rPr>
          <w:b/>
          <w:bCs/>
          <w:i/>
          <w:iCs/>
          <w:color w:val="000000" w:themeColor="text1"/>
        </w:rPr>
      </w:pPr>
      <w:r w:rsidRPr="0004701C">
        <w:t xml:space="preserve">1) </w:t>
      </w:r>
      <w:r w:rsidR="00215F6B">
        <w:t>N</w:t>
      </w:r>
      <w:r w:rsidRPr="0004701C">
        <w:rPr>
          <w:b/>
        </w:rPr>
        <w:t>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14:paraId="45545A06" w14:textId="7BD31C46" w:rsidR="00A82252" w:rsidRPr="0004701C" w:rsidRDefault="00A82252" w:rsidP="00A82252">
      <w:pPr>
        <w:spacing w:after="120" w:line="276" w:lineRule="auto"/>
        <w:jc w:val="both"/>
      </w:pPr>
      <w:r w:rsidRPr="0004701C">
        <w:t xml:space="preserve">2) </w:t>
      </w:r>
      <w:r w:rsidR="00215F6B">
        <w:t>N</w:t>
      </w:r>
      <w:r w:rsidRPr="0004701C">
        <w:rPr>
          <w:b/>
        </w:rPr>
        <w:t>ie podlegam wykluczeniu</w:t>
      </w:r>
      <w:r w:rsidRPr="0004701C">
        <w:t xml:space="preserve"> z postępowania na podstawie art. 109 ust. 1 pkt 4, 5, 7 ustawy </w:t>
      </w:r>
      <w:proofErr w:type="spellStart"/>
      <w:r w:rsidRPr="0004701C">
        <w:t>Pzp</w:t>
      </w:r>
      <w:proofErr w:type="spellEnd"/>
      <w:r w:rsidRPr="0004701C">
        <w:t>.</w:t>
      </w:r>
    </w:p>
    <w:p w14:paraId="500E8354" w14:textId="356A8DAD"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</w:t>
      </w:r>
      <w:r w:rsidR="009A74D8">
        <w:t>……………………..</w:t>
      </w:r>
      <w:r w:rsidRPr="0004701C">
        <w:t xml:space="preserve">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14:paraId="57D0FD9D" w14:textId="77777777" w:rsidR="00A82252" w:rsidRPr="0004701C" w:rsidRDefault="00A82252" w:rsidP="00A82252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14:paraId="079E508C" w14:textId="77777777" w:rsidR="00A82252" w:rsidRPr="0004701C" w:rsidRDefault="00A82252" w:rsidP="00A82252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</w:t>
      </w:r>
      <w:r w:rsidR="000D0E27">
        <w:t>...............</w:t>
      </w:r>
      <w:r>
        <w:t>.</w:t>
      </w:r>
    </w:p>
    <w:p w14:paraId="5F84BC89" w14:textId="77777777"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14:paraId="0241BE06" w14:textId="77777777" w:rsidR="00A82252" w:rsidRPr="000D0E27" w:rsidRDefault="00A82252" w:rsidP="006034DD">
      <w:pPr>
        <w:jc w:val="both"/>
        <w:rPr>
          <w:i/>
        </w:rPr>
      </w:pPr>
      <w:r w:rsidRPr="0004701C"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60ED60C5" w14:textId="77777777" w:rsidR="00BD4781" w:rsidRPr="00393676" w:rsidRDefault="00BD4781" w:rsidP="006034DD">
      <w:pPr>
        <w:spacing w:after="120"/>
        <w:jc w:val="both"/>
        <w:rPr>
          <w:i/>
        </w:rPr>
      </w:pPr>
    </w:p>
    <w:p w14:paraId="060EC4DB" w14:textId="77777777" w:rsidR="00A82252" w:rsidRPr="00393676" w:rsidRDefault="00A82252" w:rsidP="00A82252">
      <w:pPr>
        <w:jc w:val="both"/>
      </w:pPr>
      <w:r w:rsidRPr="00393676">
        <w:t xml:space="preserve"> …………………………, dnia …………..</w:t>
      </w:r>
    </w:p>
    <w:p w14:paraId="7FA2C039" w14:textId="6CF09B8B" w:rsidR="00A82252" w:rsidRDefault="00A82252" w:rsidP="00A82252">
      <w:pPr>
        <w:jc w:val="both"/>
      </w:pPr>
    </w:p>
    <w:p w14:paraId="658C15E9" w14:textId="4F19EC6B" w:rsidR="00215F6B" w:rsidRDefault="00215F6B" w:rsidP="00A82252">
      <w:pPr>
        <w:jc w:val="both"/>
      </w:pPr>
    </w:p>
    <w:p w14:paraId="308FB0D8" w14:textId="77777777" w:rsidR="000C575D" w:rsidRDefault="000C575D" w:rsidP="00A82252">
      <w:pPr>
        <w:jc w:val="both"/>
      </w:pPr>
    </w:p>
    <w:p w14:paraId="779C3813" w14:textId="77777777" w:rsidR="00A62AD9" w:rsidRPr="00393676" w:rsidRDefault="00A62AD9" w:rsidP="00A82252">
      <w:pPr>
        <w:jc w:val="both"/>
      </w:pPr>
    </w:p>
    <w:p w14:paraId="406AACF8" w14:textId="77777777" w:rsidR="00BD4781" w:rsidRPr="0004701C" w:rsidRDefault="00BD4781" w:rsidP="00A82252">
      <w:pPr>
        <w:jc w:val="both"/>
        <w:rPr>
          <w:sz w:val="20"/>
          <w:szCs w:val="20"/>
        </w:rPr>
      </w:pPr>
    </w:p>
    <w:p w14:paraId="0EA526DE" w14:textId="58F8A26B" w:rsidR="00BD4781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25D7626D" w14:textId="7BB70572" w:rsidR="00F13FBB" w:rsidRPr="00F13FBB" w:rsidRDefault="00F13FBB" w:rsidP="0036563F">
      <w:pPr>
        <w:pStyle w:val="Standard"/>
        <w:spacing w:after="120"/>
        <w:jc w:val="both"/>
        <w:rPr>
          <w:rFonts w:eastAsia="Verdana"/>
          <w:b/>
          <w:bCs/>
          <w:sz w:val="24"/>
          <w:szCs w:val="24"/>
        </w:rPr>
      </w:pPr>
    </w:p>
    <w:sectPr w:rsidR="00F13FBB" w:rsidRPr="00F13FBB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F71D9" w14:textId="77777777" w:rsidR="00863D8C" w:rsidRDefault="00863D8C" w:rsidP="005746DD">
      <w:r>
        <w:separator/>
      </w:r>
    </w:p>
  </w:endnote>
  <w:endnote w:type="continuationSeparator" w:id="0">
    <w:p w14:paraId="35970654" w14:textId="77777777" w:rsidR="00863D8C" w:rsidRDefault="00863D8C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CFFB8" w14:textId="77777777" w:rsidR="00863D8C" w:rsidRDefault="00863D8C" w:rsidP="005746DD"/>
  </w:footnote>
  <w:footnote w:type="continuationSeparator" w:id="0">
    <w:p w14:paraId="3BF8C9F1" w14:textId="77777777" w:rsidR="00863D8C" w:rsidRDefault="00863D8C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07C31"/>
    <w:multiLevelType w:val="multilevel"/>
    <w:tmpl w:val="5296A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4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5"/>
  </w:num>
  <w:num w:numId="4">
    <w:abstractNumId w:val="30"/>
  </w:num>
  <w:num w:numId="5">
    <w:abstractNumId w:val="22"/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26"/>
  </w:num>
  <w:num w:numId="10">
    <w:abstractNumId w:val="36"/>
  </w:num>
  <w:num w:numId="11">
    <w:abstractNumId w:val="16"/>
  </w:num>
  <w:num w:numId="12">
    <w:abstractNumId w:val="31"/>
  </w:num>
  <w:num w:numId="13">
    <w:abstractNumId w:val="18"/>
  </w:num>
  <w:num w:numId="14">
    <w:abstractNumId w:val="32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4"/>
  </w:num>
  <w:num w:numId="21">
    <w:abstractNumId w:val="35"/>
  </w:num>
  <w:num w:numId="22">
    <w:abstractNumId w:val="12"/>
  </w:num>
  <w:num w:numId="23">
    <w:abstractNumId w:val="0"/>
  </w:num>
  <w:num w:numId="24">
    <w:abstractNumId w:val="9"/>
  </w:num>
  <w:num w:numId="25">
    <w:abstractNumId w:val="37"/>
  </w:num>
  <w:num w:numId="26">
    <w:abstractNumId w:val="6"/>
  </w:num>
  <w:num w:numId="27">
    <w:abstractNumId w:val="23"/>
  </w:num>
  <w:num w:numId="28">
    <w:abstractNumId w:val="28"/>
  </w:num>
  <w:num w:numId="29">
    <w:abstractNumId w:val="20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3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4"/>
  </w:num>
  <w:num w:numId="3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4"/>
  </w:num>
  <w:num w:numId="41">
    <w:abstractNumId w:val="19"/>
  </w:num>
  <w:num w:numId="42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4AD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122D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438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87A00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B72CD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63D8C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B6675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8C1"/>
    <w:rsid w:val="00901A3F"/>
    <w:rsid w:val="0090207D"/>
    <w:rsid w:val="0090343F"/>
    <w:rsid w:val="00904E6B"/>
    <w:rsid w:val="009107BF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658A"/>
    <w:rsid w:val="00987EE3"/>
    <w:rsid w:val="009926DB"/>
    <w:rsid w:val="00993AB7"/>
    <w:rsid w:val="009941A4"/>
    <w:rsid w:val="0099485B"/>
    <w:rsid w:val="009956F9"/>
    <w:rsid w:val="00996ADC"/>
    <w:rsid w:val="0099797B"/>
    <w:rsid w:val="009A0017"/>
    <w:rsid w:val="009A3E8D"/>
    <w:rsid w:val="009A48A9"/>
    <w:rsid w:val="009A6049"/>
    <w:rsid w:val="009A64FD"/>
    <w:rsid w:val="009A74D8"/>
    <w:rsid w:val="009A7F30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C6B36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97F64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95A2F"/>
    <w:rsid w:val="00DA0D7A"/>
    <w:rsid w:val="00DA1205"/>
    <w:rsid w:val="00DA2DD6"/>
    <w:rsid w:val="00DA402F"/>
    <w:rsid w:val="00DB1076"/>
    <w:rsid w:val="00DB2D46"/>
    <w:rsid w:val="00DB3837"/>
    <w:rsid w:val="00DB4F77"/>
    <w:rsid w:val="00DC010E"/>
    <w:rsid w:val="00DC0F26"/>
    <w:rsid w:val="00DC28C1"/>
    <w:rsid w:val="00DC3D10"/>
    <w:rsid w:val="00DC5663"/>
    <w:rsid w:val="00DC6C96"/>
    <w:rsid w:val="00DC6F48"/>
    <w:rsid w:val="00DD4084"/>
    <w:rsid w:val="00DD5845"/>
    <w:rsid w:val="00DD6097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2021-12-14T12:27:00Z</cp:lastPrinted>
  <dcterms:created xsi:type="dcterms:W3CDTF">2021-12-28T09:11:00Z</dcterms:created>
  <dcterms:modified xsi:type="dcterms:W3CDTF">2021-12-28T09:12:00Z</dcterms:modified>
</cp:coreProperties>
</file>