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A8A1" w14:textId="3B72E962" w:rsidR="00C506CC" w:rsidRDefault="00C506CC" w:rsidP="00C506CC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1C5A33">
        <w:rPr>
          <w:b/>
          <w:i/>
        </w:rPr>
        <w:t>4</w:t>
      </w:r>
      <w:r>
        <w:rPr>
          <w:b/>
          <w:i/>
        </w:rPr>
        <w:t xml:space="preserve"> do SWZ</w:t>
      </w:r>
    </w:p>
    <w:p w14:paraId="5A4B5C6E" w14:textId="77777777" w:rsidR="003E0CF6" w:rsidRDefault="003E0CF6" w:rsidP="003E0CF6">
      <w:pPr>
        <w:rPr>
          <w:b/>
        </w:rPr>
      </w:pPr>
      <w:r w:rsidRPr="009A74D8">
        <w:rPr>
          <w:b/>
        </w:rPr>
        <w:t>Nr postępowania</w:t>
      </w:r>
    </w:p>
    <w:p w14:paraId="1825C58D" w14:textId="0613CFE9" w:rsidR="003E0CF6" w:rsidRPr="009A74D8" w:rsidRDefault="003E0CF6" w:rsidP="003E0CF6">
      <w:pPr>
        <w:rPr>
          <w:b/>
        </w:rPr>
      </w:pPr>
      <w:r>
        <w:rPr>
          <w:b/>
        </w:rPr>
        <w:t>SA.271.1</w:t>
      </w:r>
      <w:r w:rsidR="0050122D">
        <w:rPr>
          <w:b/>
        </w:rPr>
        <w:t>7</w:t>
      </w:r>
      <w:r>
        <w:rPr>
          <w:b/>
        </w:rPr>
        <w:t>.2021</w:t>
      </w:r>
    </w:p>
    <w:p w14:paraId="1052F9F1" w14:textId="77777777" w:rsidR="003E0CF6" w:rsidRDefault="003E0CF6" w:rsidP="003E0CF6">
      <w:pPr>
        <w:rPr>
          <w:b/>
          <w:i/>
        </w:rPr>
      </w:pPr>
    </w:p>
    <w:p w14:paraId="79F1FF79" w14:textId="77777777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</w:p>
    <w:p w14:paraId="3BF58709" w14:textId="20AF2382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554A4A3F" w14:textId="77777777" w:rsidR="00B62A16" w:rsidRDefault="00B62A16" w:rsidP="00B62A16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1E0F34E5" w14:textId="77777777" w:rsidR="00B62A16" w:rsidRPr="00647162" w:rsidRDefault="00B62A16" w:rsidP="00B62A16">
      <w:pPr>
        <w:spacing w:line="276" w:lineRule="auto"/>
        <w:jc w:val="center"/>
        <w:rPr>
          <w:b/>
          <w:u w:val="single"/>
        </w:rPr>
      </w:pPr>
    </w:p>
    <w:p w14:paraId="486CFF25" w14:textId="05F41595" w:rsidR="00B62A16" w:rsidRDefault="00B62A16" w:rsidP="00B62A16">
      <w:pPr>
        <w:jc w:val="both"/>
        <w:rPr>
          <w:b/>
          <w:bCs/>
        </w:rPr>
      </w:pPr>
      <w:r w:rsidRPr="00A148C1">
        <w:t xml:space="preserve">Dotyczy postępowania: </w:t>
      </w:r>
      <w:r w:rsidR="001C5A33" w:rsidRPr="00C37234">
        <w:rPr>
          <w:b/>
          <w:iCs/>
        </w:rPr>
        <w:t xml:space="preserve">„Dostawa paliwa drzewnego – </w:t>
      </w:r>
      <w:proofErr w:type="spellStart"/>
      <w:r w:rsidR="001C5A33" w:rsidRPr="00C37234">
        <w:rPr>
          <w:b/>
          <w:iCs/>
        </w:rPr>
        <w:t>pelletu</w:t>
      </w:r>
      <w:proofErr w:type="spellEnd"/>
      <w:r w:rsidR="001C5A33" w:rsidRPr="00C37234">
        <w:rPr>
          <w:b/>
          <w:iCs/>
        </w:rPr>
        <w:t xml:space="preserve"> do kotłowni Publicznej Szkoły Podstawowej w Rudzie Malenieckiej i innych budynków administrowanych przez Gminę Ruda Maleniecka</w:t>
      </w:r>
      <w:r w:rsidR="001C5A33">
        <w:rPr>
          <w:b/>
          <w:iCs/>
        </w:rPr>
        <w:t>”</w:t>
      </w:r>
      <w:r w:rsidR="001C5A33">
        <w:rPr>
          <w:b/>
          <w:bCs/>
          <w:i/>
          <w:iCs/>
          <w:color w:val="000000" w:themeColor="text1"/>
        </w:rPr>
        <w:t>,</w:t>
      </w:r>
    </w:p>
    <w:p w14:paraId="44369156" w14:textId="77777777" w:rsidR="00B62A16" w:rsidRPr="00A148C1" w:rsidRDefault="00B62A16" w:rsidP="00B62A16"/>
    <w:p w14:paraId="7C725BC4" w14:textId="77777777" w:rsidR="00B62A16" w:rsidRDefault="00B62A16" w:rsidP="00B62A16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 z dnia 11 września 2019r. Prawo zamówień publicznych (Dz. U z 2021r., poz. 1129):</w:t>
      </w:r>
    </w:p>
    <w:p w14:paraId="4A377200" w14:textId="77777777" w:rsidR="00B62A16" w:rsidRDefault="00B62A16" w:rsidP="00B62A16">
      <w:pPr>
        <w:jc w:val="both"/>
      </w:pPr>
    </w:p>
    <w:p w14:paraId="4C1D5752" w14:textId="77777777" w:rsidR="00B62A16" w:rsidRPr="00CA579C" w:rsidRDefault="00B62A16" w:rsidP="00B62A16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>
        <w:rPr>
          <w:b/>
        </w:rPr>
        <w:t xml:space="preserve">      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1CABBF28" w14:textId="77777777" w:rsidR="00B62A16" w:rsidRDefault="00B62A16" w:rsidP="00B62A16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03D11742" w14:textId="77777777" w:rsidR="00B62A16" w:rsidRPr="00795379" w:rsidRDefault="00B62A16" w:rsidP="00B62A16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0775FB86" w14:textId="77777777" w:rsidR="00B62A16" w:rsidRDefault="00B62A16" w:rsidP="00B62A16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543EEE2A" w14:textId="77777777" w:rsidR="00B62A16" w:rsidRPr="00111778" w:rsidRDefault="00B62A16" w:rsidP="00B62A16">
      <w:pPr>
        <w:jc w:val="both"/>
      </w:pPr>
    </w:p>
    <w:p w14:paraId="0D439ABA" w14:textId="77777777" w:rsidR="00B62A16" w:rsidRDefault="00B62A16" w:rsidP="00B62A16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75938066" w14:textId="77777777" w:rsidR="00B62A16" w:rsidRDefault="00B62A16" w:rsidP="00B62A16">
      <w:pPr>
        <w:jc w:val="both"/>
      </w:pPr>
    </w:p>
    <w:p w14:paraId="36B1B70D" w14:textId="77777777" w:rsidR="00B62A16" w:rsidRPr="00111778" w:rsidRDefault="00B62A16" w:rsidP="00B62A16">
      <w:pPr>
        <w:jc w:val="both"/>
      </w:pPr>
      <w:r>
        <w:t>3. ……………………………………………  ………………………………………………..</w:t>
      </w:r>
    </w:p>
    <w:p w14:paraId="5AC83A13" w14:textId="77777777" w:rsidR="00B62A16" w:rsidRPr="00111778" w:rsidRDefault="00B62A16" w:rsidP="00B62A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4E68C843" w14:textId="77777777" w:rsidR="00B62A16" w:rsidRDefault="00B62A16" w:rsidP="00B62A16">
      <w:pPr>
        <w:jc w:val="both"/>
      </w:pPr>
    </w:p>
    <w:p w14:paraId="24D7989E" w14:textId="77777777" w:rsidR="00B62A16" w:rsidRDefault="00B62A16" w:rsidP="00B62A16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            ust. 1.</w:t>
      </w:r>
    </w:p>
    <w:p w14:paraId="7E06BCE9" w14:textId="77777777" w:rsidR="00B62A16" w:rsidRDefault="00B62A16" w:rsidP="00B62A16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638A3CD7" w14:textId="77777777" w:rsidR="00B62A16" w:rsidRDefault="00B62A16" w:rsidP="00B62A16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             z Wykonawców wspólnie ubiegających się o udzielenie zamówienia.</w:t>
      </w:r>
    </w:p>
    <w:p w14:paraId="494CEA3C" w14:textId="77777777" w:rsidR="00B62A16" w:rsidRDefault="00B62A16" w:rsidP="00B62A16">
      <w:pPr>
        <w:jc w:val="both"/>
      </w:pPr>
    </w:p>
    <w:p w14:paraId="26C2C961" w14:textId="549B4DA7" w:rsidR="00B62A16" w:rsidRDefault="00B62A16" w:rsidP="00B62A16">
      <w:pPr>
        <w:jc w:val="both"/>
      </w:pPr>
    </w:p>
    <w:p w14:paraId="64FEF29B" w14:textId="23AE1694" w:rsidR="004045DC" w:rsidRDefault="004045DC" w:rsidP="00B62A16">
      <w:pPr>
        <w:jc w:val="both"/>
      </w:pPr>
    </w:p>
    <w:p w14:paraId="68A4DF50" w14:textId="77777777" w:rsidR="004045DC" w:rsidRDefault="004045DC" w:rsidP="00B62A16">
      <w:pPr>
        <w:jc w:val="both"/>
      </w:pPr>
    </w:p>
    <w:p w14:paraId="19B44FF4" w14:textId="77777777" w:rsidR="00B62A16" w:rsidRDefault="00B62A16" w:rsidP="00B62A16">
      <w:pPr>
        <w:jc w:val="both"/>
      </w:pPr>
    </w:p>
    <w:p w14:paraId="356C0295" w14:textId="77777777" w:rsidR="00B62A16" w:rsidRPr="00647162" w:rsidRDefault="00B62A16" w:rsidP="00B62A16">
      <w:pPr>
        <w:jc w:val="both"/>
      </w:pPr>
    </w:p>
    <w:p w14:paraId="0BABD7C9" w14:textId="77777777" w:rsidR="00B62A16" w:rsidRPr="00FE5DE7" w:rsidRDefault="00B62A16" w:rsidP="00B62A16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A8202B3" w14:textId="77777777" w:rsidR="00B62A16" w:rsidRDefault="00B62A16" w:rsidP="00B62A16">
      <w:pPr>
        <w:jc w:val="both"/>
        <w:rPr>
          <w:b/>
          <w:sz w:val="28"/>
          <w:szCs w:val="28"/>
        </w:rPr>
      </w:pPr>
    </w:p>
    <w:p w14:paraId="6BA10471" w14:textId="77777777" w:rsidR="004045DC" w:rsidRDefault="004045DC" w:rsidP="003E0CF6">
      <w:pPr>
        <w:spacing w:line="360" w:lineRule="auto"/>
        <w:rPr>
          <w:b/>
          <w:i/>
        </w:rPr>
      </w:pPr>
    </w:p>
    <w:p w14:paraId="7338249B" w14:textId="4D5F1CBB" w:rsidR="00AA47B3" w:rsidRDefault="00AA47B3" w:rsidP="00582D26">
      <w:pPr>
        <w:ind w:right="-142"/>
        <w:rPr>
          <w:b/>
          <w:i/>
        </w:rPr>
      </w:pPr>
    </w:p>
    <w:p w14:paraId="25D7626D" w14:textId="2081CE51" w:rsidR="00F13FBB" w:rsidRPr="00F13FBB" w:rsidRDefault="00F13FBB" w:rsidP="0036563F">
      <w:pPr>
        <w:pStyle w:val="Standard"/>
        <w:spacing w:after="120"/>
        <w:jc w:val="both"/>
        <w:rPr>
          <w:rFonts w:eastAsia="Verdana"/>
          <w:b/>
          <w:bCs/>
          <w:sz w:val="24"/>
          <w:szCs w:val="24"/>
        </w:rPr>
      </w:pPr>
    </w:p>
    <w:sectPr w:rsidR="00F13FBB" w:rsidRPr="00F13FBB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F71D9" w14:textId="77777777" w:rsidR="00863D8C" w:rsidRDefault="00863D8C" w:rsidP="005746DD">
      <w:r>
        <w:separator/>
      </w:r>
    </w:p>
  </w:endnote>
  <w:endnote w:type="continuationSeparator" w:id="0">
    <w:p w14:paraId="35970654" w14:textId="77777777" w:rsidR="00863D8C" w:rsidRDefault="00863D8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CFFB8" w14:textId="77777777" w:rsidR="00863D8C" w:rsidRDefault="00863D8C" w:rsidP="005746DD"/>
  </w:footnote>
  <w:footnote w:type="continuationSeparator" w:id="0">
    <w:p w14:paraId="3BF8C9F1" w14:textId="77777777" w:rsidR="00863D8C" w:rsidRDefault="00863D8C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07C31"/>
    <w:multiLevelType w:val="multilevel"/>
    <w:tmpl w:val="5296A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4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5"/>
  </w:num>
  <w:num w:numId="4">
    <w:abstractNumId w:val="30"/>
  </w:num>
  <w:num w:numId="5">
    <w:abstractNumId w:val="22"/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26"/>
  </w:num>
  <w:num w:numId="10">
    <w:abstractNumId w:val="36"/>
  </w:num>
  <w:num w:numId="11">
    <w:abstractNumId w:val="16"/>
  </w:num>
  <w:num w:numId="12">
    <w:abstractNumId w:val="31"/>
  </w:num>
  <w:num w:numId="13">
    <w:abstractNumId w:val="18"/>
  </w:num>
  <w:num w:numId="14">
    <w:abstractNumId w:val="32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4"/>
  </w:num>
  <w:num w:numId="21">
    <w:abstractNumId w:val="35"/>
  </w:num>
  <w:num w:numId="22">
    <w:abstractNumId w:val="12"/>
  </w:num>
  <w:num w:numId="23">
    <w:abstractNumId w:val="0"/>
  </w:num>
  <w:num w:numId="24">
    <w:abstractNumId w:val="9"/>
  </w:num>
  <w:num w:numId="25">
    <w:abstractNumId w:val="37"/>
  </w:num>
  <w:num w:numId="26">
    <w:abstractNumId w:val="6"/>
  </w:num>
  <w:num w:numId="27">
    <w:abstractNumId w:val="23"/>
  </w:num>
  <w:num w:numId="28">
    <w:abstractNumId w:val="28"/>
  </w:num>
  <w:num w:numId="29">
    <w:abstractNumId w:val="20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39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4"/>
  </w:num>
  <w:num w:numId="3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4"/>
  </w:num>
  <w:num w:numId="41">
    <w:abstractNumId w:val="19"/>
  </w:num>
  <w:num w:numId="42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4AD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122D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438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B72CD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63D8C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B6675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8C1"/>
    <w:rsid w:val="00901A3F"/>
    <w:rsid w:val="0090207D"/>
    <w:rsid w:val="0090343F"/>
    <w:rsid w:val="00904E6B"/>
    <w:rsid w:val="009107BF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658A"/>
    <w:rsid w:val="00987EE3"/>
    <w:rsid w:val="009926DB"/>
    <w:rsid w:val="00993AB7"/>
    <w:rsid w:val="009941A4"/>
    <w:rsid w:val="0099485B"/>
    <w:rsid w:val="009956F9"/>
    <w:rsid w:val="00996ADC"/>
    <w:rsid w:val="0099797B"/>
    <w:rsid w:val="009A0017"/>
    <w:rsid w:val="009A3E8D"/>
    <w:rsid w:val="009A48A9"/>
    <w:rsid w:val="009A6049"/>
    <w:rsid w:val="009A64FD"/>
    <w:rsid w:val="009A74D8"/>
    <w:rsid w:val="009A7F30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C6B36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97F64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2FF6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95A2F"/>
    <w:rsid w:val="00DA0D7A"/>
    <w:rsid w:val="00DA1205"/>
    <w:rsid w:val="00DA2DD6"/>
    <w:rsid w:val="00DA402F"/>
    <w:rsid w:val="00DB1076"/>
    <w:rsid w:val="00DB2D46"/>
    <w:rsid w:val="00DB3837"/>
    <w:rsid w:val="00DB4F77"/>
    <w:rsid w:val="00DC010E"/>
    <w:rsid w:val="00DC0F26"/>
    <w:rsid w:val="00DC28C1"/>
    <w:rsid w:val="00DC3D10"/>
    <w:rsid w:val="00DC5663"/>
    <w:rsid w:val="00DC6C96"/>
    <w:rsid w:val="00DD4084"/>
    <w:rsid w:val="00DD5845"/>
    <w:rsid w:val="00DD6097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35AD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2021-12-14T12:27:00Z</cp:lastPrinted>
  <dcterms:created xsi:type="dcterms:W3CDTF">2021-12-28T09:14:00Z</dcterms:created>
  <dcterms:modified xsi:type="dcterms:W3CDTF">2021-12-28T09:14:00Z</dcterms:modified>
</cp:coreProperties>
</file>