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77777777" w:rsidR="00A82252" w:rsidRPr="00393676" w:rsidRDefault="00A82252" w:rsidP="00A82252">
      <w:pPr>
        <w:jc w:val="right"/>
      </w:pPr>
      <w:r w:rsidRPr="00393676">
        <w:rPr>
          <w:b/>
          <w:i/>
        </w:rPr>
        <w:t>Załącznik nr 2 do SIWZ</w:t>
      </w:r>
    </w:p>
    <w:p w14:paraId="0E498DB5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36CE233C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D2A7D68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0219B2A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14:paraId="43BDF806" w14:textId="77777777" w:rsidR="003764A2" w:rsidRDefault="003764A2" w:rsidP="003764A2">
      <w:pPr>
        <w:jc w:val="both"/>
        <w:rPr>
          <w:b/>
        </w:rPr>
      </w:pPr>
      <w:r>
        <w:rPr>
          <w:b/>
        </w:rPr>
        <w:t>Znak</w:t>
      </w:r>
      <w:r w:rsidR="00A82252" w:rsidRPr="00393676">
        <w:rPr>
          <w:b/>
        </w:rPr>
        <w:t xml:space="preserve"> postępowania                                                                       26-242 Ruda Maleniecka 99A</w:t>
      </w:r>
    </w:p>
    <w:p w14:paraId="653A4E26" w14:textId="086A8853" w:rsidR="00A82252" w:rsidRPr="00393676" w:rsidRDefault="003764A2" w:rsidP="003764A2">
      <w:pPr>
        <w:jc w:val="both"/>
        <w:rPr>
          <w:b/>
        </w:rPr>
      </w:pPr>
      <w:r>
        <w:rPr>
          <w:b/>
        </w:rPr>
        <w:t>S.27</w:t>
      </w:r>
      <w:r w:rsidR="00B40536">
        <w:rPr>
          <w:b/>
        </w:rPr>
        <w:t>1</w:t>
      </w:r>
      <w:r>
        <w:rPr>
          <w:b/>
        </w:rPr>
        <w:t>.1.2022</w:t>
      </w:r>
    </w:p>
    <w:p w14:paraId="08D4EEE9" w14:textId="10270715" w:rsidR="00A82252" w:rsidRDefault="00A82252" w:rsidP="00A82252">
      <w:pPr>
        <w:spacing w:line="360" w:lineRule="auto"/>
        <w:jc w:val="both"/>
        <w:rPr>
          <w:b/>
        </w:rPr>
      </w:pPr>
    </w:p>
    <w:p w14:paraId="444764DB" w14:textId="77777777" w:rsidR="003764A2" w:rsidRPr="00393676" w:rsidRDefault="003764A2" w:rsidP="00A82252">
      <w:pPr>
        <w:spacing w:line="360" w:lineRule="auto"/>
        <w:jc w:val="both"/>
        <w:rPr>
          <w:b/>
        </w:rPr>
      </w:pPr>
    </w:p>
    <w:p w14:paraId="2836FAA6" w14:textId="77777777" w:rsidR="00BB30D5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6BDE11B8" w14:textId="40A22A21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415ABF12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5160FFDD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E8D1CFC" w14:textId="109F65D0" w:rsidR="00A82252" w:rsidRPr="00BB30D5" w:rsidRDefault="00A82252" w:rsidP="00BB30D5">
      <w:pPr>
        <w:pStyle w:val="WW-Tekstpodstawowy2"/>
        <w:jc w:val="both"/>
        <w:rPr>
          <w:b/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E16E88">
        <w:rPr>
          <w:b/>
          <w:sz w:val="24"/>
          <w:szCs w:val="24"/>
        </w:rPr>
        <w:t xml:space="preserve">Przebudowa dróg na terenie Gminy Ruda </w:t>
      </w:r>
      <w:r w:rsidR="00D93C44">
        <w:rPr>
          <w:b/>
          <w:sz w:val="24"/>
          <w:szCs w:val="24"/>
        </w:rPr>
        <w:t>M</w:t>
      </w:r>
      <w:r w:rsidR="00E16E88">
        <w:rPr>
          <w:b/>
          <w:sz w:val="24"/>
          <w:szCs w:val="24"/>
        </w:rPr>
        <w:t xml:space="preserve">aleniecka </w:t>
      </w:r>
      <w:r w:rsidR="00D93C44">
        <w:rPr>
          <w:b/>
          <w:sz w:val="24"/>
          <w:szCs w:val="24"/>
        </w:rPr>
        <w:t xml:space="preserve">              w ramach „Programu Rządowego Polski Ład: Program Inwestycji Strategicznych”</w:t>
      </w:r>
      <w:r w:rsidR="00BB30D5" w:rsidRPr="00BB30D5">
        <w:rPr>
          <w:b/>
          <w:sz w:val="24"/>
          <w:szCs w:val="24"/>
        </w:rPr>
        <w:t>,</w:t>
      </w:r>
      <w:r w:rsidR="00BB30D5">
        <w:rPr>
          <w:b/>
          <w:sz w:val="24"/>
          <w:szCs w:val="24"/>
        </w:rPr>
        <w:t xml:space="preserve"> </w:t>
      </w:r>
      <w:r w:rsidRPr="00BB30D5">
        <w:rPr>
          <w:sz w:val="24"/>
          <w:szCs w:val="24"/>
        </w:rPr>
        <w:t>oświadczam, co następuje:</w:t>
      </w:r>
    </w:p>
    <w:p w14:paraId="569D9D1A" w14:textId="77777777" w:rsidR="00A82252" w:rsidRPr="00393676" w:rsidRDefault="00A82252" w:rsidP="00A82252">
      <w:pPr>
        <w:spacing w:line="276" w:lineRule="auto"/>
      </w:pPr>
    </w:p>
    <w:p w14:paraId="77A0D911" w14:textId="77777777"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INFORMACJA DOTYCZĄCA WYKONAWCY</w:t>
      </w:r>
    </w:p>
    <w:p w14:paraId="70B44D38" w14:textId="77777777" w:rsidR="00A82252" w:rsidRPr="00393676" w:rsidRDefault="00A82252" w:rsidP="00A82252">
      <w:pPr>
        <w:spacing w:after="120"/>
        <w:jc w:val="both"/>
      </w:pPr>
      <w:r w:rsidRPr="00393676">
        <w:rPr>
          <w:b/>
        </w:rPr>
        <w:t xml:space="preserve">1) </w:t>
      </w:r>
      <w:r w:rsidRPr="00393676">
        <w:t xml:space="preserve">Oświadczam, że </w:t>
      </w:r>
      <w:r w:rsidRPr="00393676">
        <w:rPr>
          <w:b/>
        </w:rPr>
        <w:t>spełniam warunki udziału w postępowaniu</w:t>
      </w:r>
      <w:r w:rsidRPr="00393676">
        <w:t xml:space="preserve"> określone przez Zamawiającego w SWZ – rozdział VII – Warunki udziału w postępowaniu.</w:t>
      </w:r>
    </w:p>
    <w:p w14:paraId="50035AD9" w14:textId="77777777" w:rsidR="00A82252" w:rsidRPr="00393676" w:rsidRDefault="00A82252" w:rsidP="00A82252">
      <w:pPr>
        <w:spacing w:after="120"/>
        <w:jc w:val="both"/>
      </w:pPr>
      <w:r w:rsidRPr="00393676">
        <w:t xml:space="preserve">2)  Oświadczam, że w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2BC11A43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A19579B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94291ED" w14:textId="77777777"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14:paraId="79E508E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6293CE5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5B602856" w14:textId="77777777" w:rsidR="00A82252" w:rsidRPr="00393676" w:rsidRDefault="00A82252" w:rsidP="00A82252">
      <w:pPr>
        <w:spacing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12F85CB0" w14:textId="77777777" w:rsidR="00A82252" w:rsidRPr="00393676" w:rsidRDefault="00A82252" w:rsidP="00A82252">
      <w:pPr>
        <w:spacing w:after="120" w:line="276" w:lineRule="auto"/>
        <w:jc w:val="both"/>
      </w:pPr>
    </w:p>
    <w:p w14:paraId="5D087F90" w14:textId="77777777"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OŚWIADCZENIE DOTYCZĄCE PODANYCH INFORMACJI</w:t>
      </w:r>
    </w:p>
    <w:p w14:paraId="2A1296EC" w14:textId="5CE4BD8A" w:rsidR="00A82252" w:rsidRDefault="00A82252" w:rsidP="00A82252">
      <w:pPr>
        <w:jc w:val="both"/>
      </w:pPr>
      <w:r w:rsidRPr="00393676"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14:paraId="4E484FD7" w14:textId="77777777" w:rsidR="00BB30D5" w:rsidRPr="00393676" w:rsidRDefault="00BB30D5" w:rsidP="00A82252">
      <w:pPr>
        <w:jc w:val="both"/>
      </w:pPr>
    </w:p>
    <w:p w14:paraId="2634ACE2" w14:textId="77777777" w:rsidR="00A82252" w:rsidRPr="00393676" w:rsidRDefault="00A82252" w:rsidP="00A82252">
      <w:pPr>
        <w:jc w:val="both"/>
      </w:pPr>
    </w:p>
    <w:p w14:paraId="4DD92913" w14:textId="77777777"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14:paraId="50A447F3" w14:textId="75D67DB9" w:rsidR="000D0E27" w:rsidRDefault="00A82252" w:rsidP="00A82252">
      <w:pPr>
        <w:jc w:val="both"/>
      </w:pPr>
      <w:r w:rsidRPr="00393676">
        <w:t xml:space="preserve">                   </w:t>
      </w:r>
      <w:r w:rsidRPr="00393676">
        <w:tab/>
      </w:r>
      <w:r w:rsidRPr="00393676">
        <w:tab/>
      </w:r>
      <w:r w:rsidRPr="00393676">
        <w:tab/>
      </w:r>
    </w:p>
    <w:p w14:paraId="496919E8" w14:textId="77777777" w:rsidR="00A82252" w:rsidRPr="00393676" w:rsidRDefault="00A82252" w:rsidP="00BB30D5">
      <w:pPr>
        <w:spacing w:after="120"/>
        <w:jc w:val="both"/>
        <w:rPr>
          <w:sz w:val="20"/>
          <w:szCs w:val="20"/>
        </w:rPr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6013B0F2" w14:textId="77777777" w:rsidR="00A82252" w:rsidRPr="00F67C0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33731503" w14:textId="77777777" w:rsidR="00BB30D5" w:rsidRDefault="00BB30D5" w:rsidP="00A82252">
      <w:pPr>
        <w:jc w:val="right"/>
        <w:rPr>
          <w:b/>
          <w:i/>
        </w:rPr>
      </w:pPr>
    </w:p>
    <w:sectPr w:rsidR="00BB30D5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FCD16" w14:textId="77777777" w:rsidR="00501627" w:rsidRDefault="00501627" w:rsidP="005746DD">
      <w:r>
        <w:separator/>
      </w:r>
    </w:p>
  </w:endnote>
  <w:endnote w:type="continuationSeparator" w:id="0">
    <w:p w14:paraId="5A6A0B41" w14:textId="77777777" w:rsidR="00501627" w:rsidRDefault="0050162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364A6" w14:textId="77777777" w:rsidR="00501627" w:rsidRDefault="00501627" w:rsidP="005746DD"/>
  </w:footnote>
  <w:footnote w:type="continuationSeparator" w:id="0">
    <w:p w14:paraId="4BCC5A2B" w14:textId="77777777" w:rsidR="00501627" w:rsidRDefault="00501627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114F2"/>
    <w:rsid w:val="00115CC2"/>
    <w:rsid w:val="001207D9"/>
    <w:rsid w:val="00126B3C"/>
    <w:rsid w:val="001412DD"/>
    <w:rsid w:val="00141CCD"/>
    <w:rsid w:val="0015084E"/>
    <w:rsid w:val="0015736B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E09BE"/>
    <w:rsid w:val="001F1238"/>
    <w:rsid w:val="001F1AAB"/>
    <w:rsid w:val="001F27B9"/>
    <w:rsid w:val="001F6C64"/>
    <w:rsid w:val="002003D5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515A"/>
    <w:rsid w:val="00291C31"/>
    <w:rsid w:val="00292D72"/>
    <w:rsid w:val="0029436C"/>
    <w:rsid w:val="00297C0D"/>
    <w:rsid w:val="002A26DD"/>
    <w:rsid w:val="002B155D"/>
    <w:rsid w:val="002B15A5"/>
    <w:rsid w:val="002B52AA"/>
    <w:rsid w:val="002C168B"/>
    <w:rsid w:val="002C4F61"/>
    <w:rsid w:val="002D09D0"/>
    <w:rsid w:val="002D3990"/>
    <w:rsid w:val="002D4C65"/>
    <w:rsid w:val="002D62D6"/>
    <w:rsid w:val="002E279B"/>
    <w:rsid w:val="002E3F98"/>
    <w:rsid w:val="002E5F98"/>
    <w:rsid w:val="002F08E7"/>
    <w:rsid w:val="002F3F7B"/>
    <w:rsid w:val="0030329B"/>
    <w:rsid w:val="00304617"/>
    <w:rsid w:val="003077DC"/>
    <w:rsid w:val="00311FBA"/>
    <w:rsid w:val="0031622D"/>
    <w:rsid w:val="003166C5"/>
    <w:rsid w:val="0032084C"/>
    <w:rsid w:val="00322C9F"/>
    <w:rsid w:val="0032732F"/>
    <w:rsid w:val="003303F4"/>
    <w:rsid w:val="003310BF"/>
    <w:rsid w:val="00334A68"/>
    <w:rsid w:val="003411BB"/>
    <w:rsid w:val="00342862"/>
    <w:rsid w:val="0036153C"/>
    <w:rsid w:val="0036164A"/>
    <w:rsid w:val="00362112"/>
    <w:rsid w:val="003715D4"/>
    <w:rsid w:val="00372961"/>
    <w:rsid w:val="00373FE9"/>
    <w:rsid w:val="00374731"/>
    <w:rsid w:val="0037534A"/>
    <w:rsid w:val="003764A2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335F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611C4"/>
    <w:rsid w:val="00462D3E"/>
    <w:rsid w:val="00470CE7"/>
    <w:rsid w:val="004711EE"/>
    <w:rsid w:val="0047307F"/>
    <w:rsid w:val="00475BCB"/>
    <w:rsid w:val="004773EA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2A5A"/>
    <w:rsid w:val="004D5E28"/>
    <w:rsid w:val="004E24B9"/>
    <w:rsid w:val="004E34EE"/>
    <w:rsid w:val="004E589A"/>
    <w:rsid w:val="004E6585"/>
    <w:rsid w:val="004F73DF"/>
    <w:rsid w:val="00501627"/>
    <w:rsid w:val="00521380"/>
    <w:rsid w:val="0052642F"/>
    <w:rsid w:val="00537C0F"/>
    <w:rsid w:val="00544FBD"/>
    <w:rsid w:val="00546C3A"/>
    <w:rsid w:val="00547E42"/>
    <w:rsid w:val="00552205"/>
    <w:rsid w:val="00565EF0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D20ED"/>
    <w:rsid w:val="005D22ED"/>
    <w:rsid w:val="005E1C74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21C75"/>
    <w:rsid w:val="00630F8A"/>
    <w:rsid w:val="006310BF"/>
    <w:rsid w:val="0063504C"/>
    <w:rsid w:val="00640715"/>
    <w:rsid w:val="00642FAC"/>
    <w:rsid w:val="0064413E"/>
    <w:rsid w:val="00650635"/>
    <w:rsid w:val="00654C50"/>
    <w:rsid w:val="00655108"/>
    <w:rsid w:val="0066318A"/>
    <w:rsid w:val="006714C2"/>
    <w:rsid w:val="00673BEE"/>
    <w:rsid w:val="00675A78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6F7EF5"/>
    <w:rsid w:val="00702B0F"/>
    <w:rsid w:val="007063E6"/>
    <w:rsid w:val="00711DF9"/>
    <w:rsid w:val="007160A0"/>
    <w:rsid w:val="007203D8"/>
    <w:rsid w:val="007208DC"/>
    <w:rsid w:val="0072296A"/>
    <w:rsid w:val="00723B42"/>
    <w:rsid w:val="00724286"/>
    <w:rsid w:val="0072588B"/>
    <w:rsid w:val="00740241"/>
    <w:rsid w:val="0074213B"/>
    <w:rsid w:val="00742591"/>
    <w:rsid w:val="00742723"/>
    <w:rsid w:val="007500CC"/>
    <w:rsid w:val="00751C98"/>
    <w:rsid w:val="0075257C"/>
    <w:rsid w:val="007551EF"/>
    <w:rsid w:val="007558B9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46235"/>
    <w:rsid w:val="008531EE"/>
    <w:rsid w:val="00860C90"/>
    <w:rsid w:val="00862C8C"/>
    <w:rsid w:val="0086381A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96417"/>
    <w:rsid w:val="009A3E8D"/>
    <w:rsid w:val="009A51F2"/>
    <w:rsid w:val="009A6049"/>
    <w:rsid w:val="009B2AE3"/>
    <w:rsid w:val="009B3637"/>
    <w:rsid w:val="009B7A13"/>
    <w:rsid w:val="009C30A9"/>
    <w:rsid w:val="009C67B2"/>
    <w:rsid w:val="009C6FB6"/>
    <w:rsid w:val="009D3F8E"/>
    <w:rsid w:val="009E6F70"/>
    <w:rsid w:val="009F0D09"/>
    <w:rsid w:val="009F0E8A"/>
    <w:rsid w:val="009F59F0"/>
    <w:rsid w:val="00A01A56"/>
    <w:rsid w:val="00A032F2"/>
    <w:rsid w:val="00A16A1C"/>
    <w:rsid w:val="00A20099"/>
    <w:rsid w:val="00A201B0"/>
    <w:rsid w:val="00A20425"/>
    <w:rsid w:val="00A31FDB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781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0536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0B5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06699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0128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4E13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2022-01-31T14:15:00Z</cp:lastPrinted>
  <dcterms:created xsi:type="dcterms:W3CDTF">2022-02-01T10:26:00Z</dcterms:created>
  <dcterms:modified xsi:type="dcterms:W3CDTF">2022-02-01T10:26:00Z</dcterms:modified>
</cp:coreProperties>
</file>