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5E741" w14:textId="77777777" w:rsidR="00A82252" w:rsidRDefault="00A82252" w:rsidP="00AF0EBF">
      <w:pPr>
        <w:spacing w:line="360" w:lineRule="auto"/>
        <w:jc w:val="right"/>
        <w:rPr>
          <w:b/>
          <w:i/>
        </w:rPr>
      </w:pPr>
      <w:r w:rsidRPr="00393676">
        <w:rPr>
          <w:b/>
          <w:i/>
        </w:rPr>
        <w:t>Załącznik nr 5 do SIWZ</w:t>
      </w:r>
    </w:p>
    <w:p w14:paraId="4CD5993B" w14:textId="77777777" w:rsidR="000D0E27" w:rsidRPr="00393676" w:rsidRDefault="000D0E27" w:rsidP="00A82252">
      <w:pPr>
        <w:spacing w:line="360" w:lineRule="auto"/>
        <w:jc w:val="right"/>
        <w:rPr>
          <w:b/>
          <w:i/>
        </w:rPr>
      </w:pPr>
    </w:p>
    <w:p w14:paraId="39644693" w14:textId="77777777" w:rsidR="00A82252" w:rsidRPr="00393676" w:rsidRDefault="00A82252" w:rsidP="000D0E27">
      <w:pPr>
        <w:spacing w:after="240" w:line="276" w:lineRule="auto"/>
        <w:jc w:val="both"/>
        <w:rPr>
          <w:b/>
        </w:rPr>
      </w:pPr>
      <w:r w:rsidRPr="00393676">
        <w:rPr>
          <w:b/>
        </w:rPr>
        <w:t>Wykonawca</w:t>
      </w:r>
    </w:p>
    <w:p w14:paraId="56F43C95" w14:textId="77777777" w:rsidR="00A82252" w:rsidRPr="00393676" w:rsidRDefault="00A82252" w:rsidP="000D0E27">
      <w:pPr>
        <w:spacing w:after="24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72C50F65" w14:textId="77777777" w:rsidR="00A82252" w:rsidRPr="00393676" w:rsidRDefault="00A82252" w:rsidP="000D0E27">
      <w:pPr>
        <w:spacing w:after="24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14:paraId="0CEC8BC8" w14:textId="77777777" w:rsidR="00E84C27" w:rsidRDefault="00A82252" w:rsidP="00A82252">
      <w:pPr>
        <w:spacing w:line="360" w:lineRule="auto"/>
        <w:rPr>
          <w:b/>
        </w:rPr>
      </w:pPr>
      <w:r w:rsidRPr="00393676">
        <w:rPr>
          <w:b/>
        </w:rPr>
        <w:t xml:space="preserve">……………………………….       </w:t>
      </w:r>
    </w:p>
    <w:p w14:paraId="69BB3552" w14:textId="77777777" w:rsidR="00A82252" w:rsidRPr="00393676" w:rsidRDefault="00A82252" w:rsidP="00E84C27">
      <w:pPr>
        <w:spacing w:after="120" w:line="360" w:lineRule="auto"/>
        <w:rPr>
          <w:b/>
          <w:i/>
        </w:rPr>
      </w:pPr>
      <w:r w:rsidRPr="00393676">
        <w:rPr>
          <w:b/>
        </w:rPr>
        <w:t xml:space="preserve">                                        </w:t>
      </w:r>
    </w:p>
    <w:p w14:paraId="4DF9776F" w14:textId="77777777" w:rsidR="00A82252" w:rsidRPr="00393676" w:rsidRDefault="00A82252" w:rsidP="00BB30D5">
      <w:pPr>
        <w:spacing w:after="360"/>
        <w:jc w:val="center"/>
        <w:rPr>
          <w:b/>
          <w:sz w:val="36"/>
          <w:szCs w:val="36"/>
          <w:u w:val="single"/>
        </w:rPr>
      </w:pPr>
      <w:r w:rsidRPr="00393676">
        <w:rPr>
          <w:b/>
          <w:sz w:val="36"/>
          <w:szCs w:val="36"/>
          <w:u w:val="single"/>
        </w:rPr>
        <w:t xml:space="preserve">Wykaz  robót budowlanych </w:t>
      </w:r>
    </w:p>
    <w:p w14:paraId="7667C5B2" w14:textId="77777777" w:rsidR="00A82252" w:rsidRPr="00393676" w:rsidRDefault="00A82252" w:rsidP="00BB30D5">
      <w:pPr>
        <w:spacing w:after="120"/>
        <w:jc w:val="center"/>
        <w:rPr>
          <w:b/>
        </w:rPr>
      </w:pPr>
      <w:r w:rsidRPr="00393676"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14:paraId="06183ED8" w14:textId="77777777" w:rsidR="00A82252" w:rsidRPr="00393676" w:rsidRDefault="00A82252" w:rsidP="00A82252">
      <w:pPr>
        <w:jc w:val="both"/>
        <w:outlineLvl w:val="0"/>
      </w:pPr>
    </w:p>
    <w:p w14:paraId="0E4088C4" w14:textId="77777777" w:rsidR="00BB30D5" w:rsidRDefault="00A82252" w:rsidP="00A82252">
      <w:pPr>
        <w:pStyle w:val="WW-Tekstpodstawowy2"/>
        <w:jc w:val="both"/>
        <w:rPr>
          <w:sz w:val="24"/>
          <w:szCs w:val="24"/>
        </w:rPr>
      </w:pPr>
      <w:r w:rsidRPr="00532742">
        <w:rPr>
          <w:sz w:val="24"/>
          <w:szCs w:val="24"/>
        </w:rPr>
        <w:t xml:space="preserve">Dotyczy postępowania: </w:t>
      </w:r>
    </w:p>
    <w:p w14:paraId="44522F34" w14:textId="3E03AC57" w:rsidR="00D93C44" w:rsidRDefault="00D93C44" w:rsidP="00D93C44">
      <w:pPr>
        <w:spacing w:after="120"/>
        <w:jc w:val="both"/>
        <w:rPr>
          <w:b/>
        </w:rPr>
      </w:pPr>
      <w:r>
        <w:rPr>
          <w:b/>
        </w:rPr>
        <w:t>Przebudowa dróg na terenie Gminy Ruda Maleniecka w ramach „Programu Rządowego Polski Ład: Program Inwestycji Strategicznych”</w:t>
      </w:r>
      <w:r w:rsidR="004A1AE2">
        <w:rPr>
          <w:b/>
        </w:rPr>
        <w:t>.</w:t>
      </w:r>
    </w:p>
    <w:p w14:paraId="2DF76D62" w14:textId="77777777" w:rsidR="004A1AE2" w:rsidRPr="00393676" w:rsidRDefault="004A1AE2" w:rsidP="00D93C44">
      <w:pPr>
        <w:spacing w:after="120"/>
        <w:jc w:val="both"/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402"/>
        <w:gridCol w:w="1701"/>
        <w:gridCol w:w="1842"/>
        <w:gridCol w:w="2392"/>
      </w:tblGrid>
      <w:tr w:rsidR="00A82252" w:rsidRPr="00393676" w14:paraId="71A5C9B4" w14:textId="77777777" w:rsidTr="00021DF7">
        <w:trPr>
          <w:trHeight w:val="1015"/>
        </w:trPr>
        <w:tc>
          <w:tcPr>
            <w:tcW w:w="496" w:type="dxa"/>
            <w:vAlign w:val="center"/>
          </w:tcPr>
          <w:p w14:paraId="2BF3D27B" w14:textId="77777777"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Lp.</w:t>
            </w:r>
          </w:p>
        </w:tc>
        <w:tc>
          <w:tcPr>
            <w:tcW w:w="3402" w:type="dxa"/>
            <w:vAlign w:val="center"/>
          </w:tcPr>
          <w:p w14:paraId="43DE7D3E" w14:textId="77777777"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Rodzaj i zakres robót wykonanych przez Wykonawcę</w:t>
            </w:r>
          </w:p>
        </w:tc>
        <w:tc>
          <w:tcPr>
            <w:tcW w:w="1701" w:type="dxa"/>
            <w:vAlign w:val="center"/>
          </w:tcPr>
          <w:p w14:paraId="49779514" w14:textId="77777777"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Wartość zadania brutto [PLN]</w:t>
            </w:r>
          </w:p>
        </w:tc>
        <w:tc>
          <w:tcPr>
            <w:tcW w:w="1842" w:type="dxa"/>
            <w:vAlign w:val="center"/>
          </w:tcPr>
          <w:p w14:paraId="0B9F0D24" w14:textId="77777777" w:rsidR="00A82252" w:rsidRPr="00393676" w:rsidRDefault="00A82252" w:rsidP="00021DF7">
            <w:pPr>
              <w:ind w:left="-70" w:right="-70"/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Data wykonania robót</w:t>
            </w:r>
          </w:p>
          <w:p w14:paraId="6FC7CEA1" w14:textId="77777777" w:rsidR="00A82252" w:rsidRPr="00393676" w:rsidRDefault="00A82252" w:rsidP="00021DF7">
            <w:pPr>
              <w:ind w:left="-70" w:right="-70"/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(zakończenia)</w:t>
            </w:r>
          </w:p>
        </w:tc>
        <w:tc>
          <w:tcPr>
            <w:tcW w:w="2392" w:type="dxa"/>
            <w:vAlign w:val="center"/>
          </w:tcPr>
          <w:p w14:paraId="5F4EEB4D" w14:textId="77777777"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Nazwa i adres Podmiotu  na rzecz którego roboty zostały wykonane</w:t>
            </w:r>
          </w:p>
        </w:tc>
      </w:tr>
      <w:tr w:rsidR="00A82252" w:rsidRPr="00393676" w14:paraId="66E23683" w14:textId="77777777" w:rsidTr="00021DF7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14:paraId="0037EB57" w14:textId="77777777"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tcBorders>
              <w:bottom w:val="double" w:sz="4" w:space="0" w:color="auto"/>
            </w:tcBorders>
            <w:vAlign w:val="center"/>
          </w:tcPr>
          <w:p w14:paraId="7C4C2046" w14:textId="77777777"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0F7F1C10" w14:textId="77777777"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3</w:t>
            </w:r>
          </w:p>
        </w:tc>
        <w:tc>
          <w:tcPr>
            <w:tcW w:w="1842" w:type="dxa"/>
            <w:tcBorders>
              <w:bottom w:val="double" w:sz="4" w:space="0" w:color="auto"/>
            </w:tcBorders>
            <w:vAlign w:val="center"/>
          </w:tcPr>
          <w:p w14:paraId="1A6452A1" w14:textId="77777777"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4</w:t>
            </w:r>
          </w:p>
        </w:tc>
        <w:tc>
          <w:tcPr>
            <w:tcW w:w="2392" w:type="dxa"/>
            <w:tcBorders>
              <w:bottom w:val="double" w:sz="4" w:space="0" w:color="auto"/>
            </w:tcBorders>
            <w:vAlign w:val="center"/>
          </w:tcPr>
          <w:p w14:paraId="15C2A28A" w14:textId="77777777"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5</w:t>
            </w:r>
          </w:p>
        </w:tc>
      </w:tr>
      <w:tr w:rsidR="00A82252" w:rsidRPr="00393676" w14:paraId="02DCE038" w14:textId="77777777" w:rsidTr="00021DF7">
        <w:tc>
          <w:tcPr>
            <w:tcW w:w="496" w:type="dxa"/>
            <w:tcBorders>
              <w:top w:val="double" w:sz="4" w:space="0" w:color="auto"/>
            </w:tcBorders>
          </w:tcPr>
          <w:p w14:paraId="0F522A24" w14:textId="77777777" w:rsidR="00A82252" w:rsidRPr="00393676" w:rsidRDefault="00A82252" w:rsidP="00021DF7"/>
        </w:tc>
        <w:tc>
          <w:tcPr>
            <w:tcW w:w="3402" w:type="dxa"/>
            <w:tcBorders>
              <w:top w:val="double" w:sz="4" w:space="0" w:color="auto"/>
            </w:tcBorders>
          </w:tcPr>
          <w:p w14:paraId="5E2765CB" w14:textId="77777777" w:rsidR="00A82252" w:rsidRPr="00393676" w:rsidRDefault="00A82252" w:rsidP="00021DF7">
            <w:pPr>
              <w:jc w:val="center"/>
            </w:pPr>
          </w:p>
          <w:p w14:paraId="2878F7DC" w14:textId="77777777" w:rsidR="00A82252" w:rsidRDefault="00A82252" w:rsidP="00021DF7"/>
          <w:p w14:paraId="43C987F7" w14:textId="77777777" w:rsidR="00E84C27" w:rsidRDefault="00E84C27" w:rsidP="00021DF7"/>
          <w:p w14:paraId="2571EECA" w14:textId="77777777" w:rsidR="00E84C27" w:rsidRDefault="00E84C27" w:rsidP="00021DF7"/>
          <w:p w14:paraId="1EE28FFB" w14:textId="77777777" w:rsidR="000D0E27" w:rsidRDefault="000D0E27" w:rsidP="00021DF7"/>
          <w:p w14:paraId="74BA466E" w14:textId="77777777" w:rsidR="000D0E27" w:rsidRDefault="000D0E27" w:rsidP="00021DF7"/>
          <w:p w14:paraId="292CD748" w14:textId="77777777" w:rsidR="000D0E27" w:rsidRDefault="000D0E27" w:rsidP="00021DF7"/>
          <w:p w14:paraId="384BBF98" w14:textId="77777777" w:rsidR="00E84C27" w:rsidRDefault="00E84C27" w:rsidP="00021DF7"/>
          <w:p w14:paraId="4D020D46" w14:textId="77777777" w:rsidR="000D0E27" w:rsidRDefault="000D0E27" w:rsidP="00021DF7"/>
          <w:p w14:paraId="62C41536" w14:textId="77777777" w:rsidR="000D0E27" w:rsidRDefault="000D0E27" w:rsidP="00021DF7"/>
          <w:p w14:paraId="176EB035" w14:textId="77777777" w:rsidR="00E84C27" w:rsidRPr="00393676" w:rsidRDefault="00E84C27" w:rsidP="00021DF7"/>
        </w:tc>
        <w:tc>
          <w:tcPr>
            <w:tcW w:w="1701" w:type="dxa"/>
            <w:tcBorders>
              <w:top w:val="double" w:sz="4" w:space="0" w:color="auto"/>
            </w:tcBorders>
          </w:tcPr>
          <w:p w14:paraId="0C6A90D6" w14:textId="77777777" w:rsidR="00A82252" w:rsidRPr="00393676" w:rsidRDefault="00A82252" w:rsidP="00021DF7">
            <w:pPr>
              <w:jc w:val="center"/>
            </w:pPr>
          </w:p>
          <w:p w14:paraId="6F432254" w14:textId="77777777" w:rsidR="00A82252" w:rsidRPr="00393676" w:rsidRDefault="00A82252" w:rsidP="00021DF7">
            <w:pPr>
              <w:jc w:val="center"/>
            </w:pPr>
          </w:p>
          <w:p w14:paraId="7D88E061" w14:textId="77777777" w:rsidR="00A82252" w:rsidRPr="00393676" w:rsidRDefault="00A82252" w:rsidP="00021DF7">
            <w:pPr>
              <w:jc w:val="center"/>
            </w:pPr>
          </w:p>
          <w:p w14:paraId="0714F0CA" w14:textId="77777777" w:rsidR="00A82252" w:rsidRPr="00393676" w:rsidRDefault="00A82252" w:rsidP="00021DF7"/>
        </w:tc>
        <w:tc>
          <w:tcPr>
            <w:tcW w:w="1842" w:type="dxa"/>
            <w:tcBorders>
              <w:top w:val="double" w:sz="4" w:space="0" w:color="auto"/>
            </w:tcBorders>
          </w:tcPr>
          <w:p w14:paraId="49661920" w14:textId="77777777" w:rsidR="00A82252" w:rsidRPr="00393676" w:rsidRDefault="00A82252" w:rsidP="00021DF7">
            <w:pPr>
              <w:jc w:val="center"/>
            </w:pPr>
          </w:p>
          <w:p w14:paraId="6CDEACC0" w14:textId="77777777" w:rsidR="00A82252" w:rsidRPr="00393676" w:rsidRDefault="00A82252" w:rsidP="00021DF7">
            <w:pPr>
              <w:jc w:val="center"/>
            </w:pPr>
          </w:p>
          <w:p w14:paraId="35963092" w14:textId="77777777" w:rsidR="00A82252" w:rsidRPr="00393676" w:rsidRDefault="00A82252" w:rsidP="00021DF7">
            <w:pPr>
              <w:jc w:val="center"/>
            </w:pPr>
          </w:p>
          <w:p w14:paraId="5DD21D64" w14:textId="77777777" w:rsidR="00A82252" w:rsidRPr="00393676" w:rsidRDefault="00A82252" w:rsidP="00021DF7">
            <w:pPr>
              <w:jc w:val="center"/>
            </w:pPr>
          </w:p>
        </w:tc>
        <w:tc>
          <w:tcPr>
            <w:tcW w:w="2392" w:type="dxa"/>
            <w:tcBorders>
              <w:top w:val="double" w:sz="4" w:space="0" w:color="auto"/>
            </w:tcBorders>
          </w:tcPr>
          <w:p w14:paraId="60BE62B0" w14:textId="77777777" w:rsidR="00A82252" w:rsidRPr="00393676" w:rsidRDefault="00A82252" w:rsidP="00021DF7">
            <w:pPr>
              <w:jc w:val="both"/>
              <w:outlineLvl w:val="0"/>
            </w:pPr>
          </w:p>
        </w:tc>
      </w:tr>
      <w:tr w:rsidR="00A82252" w:rsidRPr="00393676" w14:paraId="4B3D2FDF" w14:textId="77777777" w:rsidTr="00021DF7">
        <w:tc>
          <w:tcPr>
            <w:tcW w:w="496" w:type="dxa"/>
          </w:tcPr>
          <w:p w14:paraId="6E92757F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3402" w:type="dxa"/>
          </w:tcPr>
          <w:p w14:paraId="03B268FA" w14:textId="77777777" w:rsidR="00A82252" w:rsidRPr="00393676" w:rsidRDefault="00A82252" w:rsidP="00021DF7">
            <w:pPr>
              <w:jc w:val="both"/>
              <w:outlineLvl w:val="0"/>
            </w:pPr>
          </w:p>
          <w:p w14:paraId="6E71EF26" w14:textId="77777777" w:rsidR="00A82252" w:rsidRPr="00393676" w:rsidRDefault="00A82252" w:rsidP="00021DF7">
            <w:pPr>
              <w:jc w:val="both"/>
              <w:outlineLvl w:val="0"/>
            </w:pPr>
          </w:p>
          <w:p w14:paraId="23F064B7" w14:textId="77777777" w:rsidR="00A82252" w:rsidRDefault="00A82252" w:rsidP="00021DF7">
            <w:pPr>
              <w:jc w:val="both"/>
              <w:outlineLvl w:val="0"/>
            </w:pPr>
          </w:p>
          <w:p w14:paraId="58548723" w14:textId="77777777" w:rsidR="00E84C27" w:rsidRPr="00393676" w:rsidRDefault="00E84C27" w:rsidP="00021DF7">
            <w:pPr>
              <w:jc w:val="both"/>
              <w:outlineLvl w:val="0"/>
            </w:pPr>
          </w:p>
          <w:p w14:paraId="3DD12E92" w14:textId="77777777" w:rsidR="00A82252" w:rsidRDefault="00A82252" w:rsidP="00021DF7">
            <w:pPr>
              <w:jc w:val="both"/>
              <w:outlineLvl w:val="0"/>
            </w:pPr>
          </w:p>
          <w:p w14:paraId="1CF45D40" w14:textId="77777777" w:rsidR="00E84C27" w:rsidRDefault="00E84C27" w:rsidP="00021DF7">
            <w:pPr>
              <w:jc w:val="both"/>
              <w:outlineLvl w:val="0"/>
            </w:pPr>
          </w:p>
          <w:p w14:paraId="65AA1B4B" w14:textId="77777777" w:rsidR="000D0E27" w:rsidRDefault="000D0E27" w:rsidP="00021DF7">
            <w:pPr>
              <w:jc w:val="both"/>
              <w:outlineLvl w:val="0"/>
            </w:pPr>
          </w:p>
          <w:p w14:paraId="49E5EB2E" w14:textId="77777777" w:rsidR="000D0E27" w:rsidRDefault="000D0E27" w:rsidP="00021DF7">
            <w:pPr>
              <w:jc w:val="both"/>
              <w:outlineLvl w:val="0"/>
            </w:pPr>
          </w:p>
          <w:p w14:paraId="147C22DF" w14:textId="77777777" w:rsidR="000D0E27" w:rsidRDefault="000D0E27" w:rsidP="00021DF7">
            <w:pPr>
              <w:jc w:val="both"/>
              <w:outlineLvl w:val="0"/>
            </w:pPr>
          </w:p>
          <w:p w14:paraId="795292B6" w14:textId="77777777" w:rsidR="000D0E27" w:rsidRDefault="000D0E27" w:rsidP="00021DF7">
            <w:pPr>
              <w:jc w:val="both"/>
              <w:outlineLvl w:val="0"/>
            </w:pPr>
          </w:p>
          <w:p w14:paraId="6FD337D1" w14:textId="77777777" w:rsidR="000D0E27" w:rsidRPr="00393676" w:rsidRDefault="000D0E27" w:rsidP="00021DF7">
            <w:pPr>
              <w:jc w:val="both"/>
              <w:outlineLvl w:val="0"/>
            </w:pPr>
          </w:p>
        </w:tc>
        <w:tc>
          <w:tcPr>
            <w:tcW w:w="1701" w:type="dxa"/>
          </w:tcPr>
          <w:p w14:paraId="151135C1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1842" w:type="dxa"/>
          </w:tcPr>
          <w:p w14:paraId="5047E516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2392" w:type="dxa"/>
          </w:tcPr>
          <w:p w14:paraId="712C4AC4" w14:textId="77777777" w:rsidR="00A82252" w:rsidRPr="00393676" w:rsidRDefault="00A82252" w:rsidP="00021DF7">
            <w:pPr>
              <w:jc w:val="both"/>
              <w:outlineLvl w:val="0"/>
            </w:pPr>
          </w:p>
        </w:tc>
      </w:tr>
      <w:tr w:rsidR="00A82252" w:rsidRPr="00393676" w14:paraId="575595BF" w14:textId="77777777" w:rsidTr="00021DF7">
        <w:tc>
          <w:tcPr>
            <w:tcW w:w="496" w:type="dxa"/>
          </w:tcPr>
          <w:p w14:paraId="056262CB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3402" w:type="dxa"/>
          </w:tcPr>
          <w:p w14:paraId="2A74C4FD" w14:textId="77777777" w:rsidR="00A82252" w:rsidRPr="00393676" w:rsidRDefault="00A82252" w:rsidP="00021DF7">
            <w:pPr>
              <w:jc w:val="both"/>
              <w:outlineLvl w:val="0"/>
            </w:pPr>
          </w:p>
          <w:p w14:paraId="5CB5DD13" w14:textId="77777777" w:rsidR="00A82252" w:rsidRPr="00393676" w:rsidRDefault="00A82252" w:rsidP="00021DF7">
            <w:pPr>
              <w:jc w:val="both"/>
              <w:outlineLvl w:val="0"/>
            </w:pPr>
          </w:p>
          <w:p w14:paraId="47EF0076" w14:textId="77777777" w:rsidR="00A82252" w:rsidRDefault="00A82252" w:rsidP="00021DF7">
            <w:pPr>
              <w:jc w:val="both"/>
              <w:outlineLvl w:val="0"/>
            </w:pPr>
          </w:p>
          <w:p w14:paraId="36F1918C" w14:textId="77777777" w:rsidR="00E84C27" w:rsidRDefault="00E84C27" w:rsidP="00021DF7">
            <w:pPr>
              <w:jc w:val="both"/>
              <w:outlineLvl w:val="0"/>
            </w:pPr>
          </w:p>
          <w:p w14:paraId="6C698A2A" w14:textId="77777777" w:rsidR="00E84C27" w:rsidRPr="00393676" w:rsidRDefault="00E84C27" w:rsidP="00021DF7">
            <w:pPr>
              <w:jc w:val="both"/>
              <w:outlineLvl w:val="0"/>
            </w:pPr>
          </w:p>
          <w:p w14:paraId="27E65316" w14:textId="77777777" w:rsidR="00A82252" w:rsidRDefault="00A82252" w:rsidP="00021DF7">
            <w:pPr>
              <w:jc w:val="both"/>
              <w:outlineLvl w:val="0"/>
            </w:pPr>
          </w:p>
          <w:p w14:paraId="4A0E4723" w14:textId="77777777" w:rsidR="000D0E27" w:rsidRDefault="000D0E27" w:rsidP="00021DF7">
            <w:pPr>
              <w:jc w:val="both"/>
              <w:outlineLvl w:val="0"/>
            </w:pPr>
          </w:p>
          <w:p w14:paraId="20CBE2E2" w14:textId="77777777" w:rsidR="000D0E27" w:rsidRDefault="000D0E27" w:rsidP="00021DF7">
            <w:pPr>
              <w:jc w:val="both"/>
              <w:outlineLvl w:val="0"/>
            </w:pPr>
          </w:p>
          <w:p w14:paraId="48CBB16C" w14:textId="77777777" w:rsidR="000D0E27" w:rsidRDefault="000D0E27" w:rsidP="00021DF7">
            <w:pPr>
              <w:jc w:val="both"/>
              <w:outlineLvl w:val="0"/>
            </w:pPr>
          </w:p>
          <w:p w14:paraId="4962545A" w14:textId="77777777" w:rsidR="000D0E27" w:rsidRDefault="000D0E27" w:rsidP="00021DF7">
            <w:pPr>
              <w:jc w:val="both"/>
              <w:outlineLvl w:val="0"/>
            </w:pPr>
          </w:p>
          <w:p w14:paraId="5C4ACB8C" w14:textId="77777777" w:rsidR="000D0E27" w:rsidRPr="00393676" w:rsidRDefault="000D0E27" w:rsidP="00021DF7">
            <w:pPr>
              <w:jc w:val="both"/>
              <w:outlineLvl w:val="0"/>
            </w:pPr>
          </w:p>
        </w:tc>
        <w:tc>
          <w:tcPr>
            <w:tcW w:w="1701" w:type="dxa"/>
          </w:tcPr>
          <w:p w14:paraId="3C6FA54F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1842" w:type="dxa"/>
          </w:tcPr>
          <w:p w14:paraId="22258D4F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2392" w:type="dxa"/>
          </w:tcPr>
          <w:p w14:paraId="15AADFBA" w14:textId="77777777" w:rsidR="00A82252" w:rsidRPr="00393676" w:rsidRDefault="00A82252" w:rsidP="00021DF7">
            <w:pPr>
              <w:jc w:val="both"/>
              <w:outlineLvl w:val="0"/>
            </w:pPr>
          </w:p>
        </w:tc>
      </w:tr>
    </w:tbl>
    <w:p w14:paraId="095E9C8D" w14:textId="77777777" w:rsidR="00E84C27" w:rsidRDefault="00E84C27" w:rsidP="00A82252">
      <w:pPr>
        <w:jc w:val="both"/>
        <w:outlineLvl w:val="0"/>
        <w:rPr>
          <w:b/>
          <w:sz w:val="28"/>
          <w:szCs w:val="28"/>
          <w:u w:val="single"/>
        </w:rPr>
      </w:pPr>
    </w:p>
    <w:p w14:paraId="0DA890BD" w14:textId="77777777" w:rsidR="00A82252" w:rsidRPr="00393676" w:rsidRDefault="00A82252" w:rsidP="00A82252">
      <w:pPr>
        <w:jc w:val="both"/>
        <w:outlineLvl w:val="0"/>
        <w:rPr>
          <w:b/>
          <w:sz w:val="28"/>
          <w:szCs w:val="28"/>
          <w:u w:val="single"/>
        </w:rPr>
      </w:pPr>
      <w:r w:rsidRPr="00393676">
        <w:rPr>
          <w:b/>
          <w:sz w:val="28"/>
          <w:szCs w:val="28"/>
          <w:u w:val="single"/>
        </w:rPr>
        <w:t>Uwaga:</w:t>
      </w:r>
    </w:p>
    <w:p w14:paraId="16C54907" w14:textId="77777777" w:rsidR="00A82252" w:rsidRDefault="00A82252" w:rsidP="00A82252">
      <w:pPr>
        <w:spacing w:after="240"/>
        <w:jc w:val="both"/>
        <w:outlineLvl w:val="0"/>
      </w:pPr>
      <w:r w:rsidRPr="00393676">
        <w:t xml:space="preserve">Do wykazu  należy załączyć dowody określające czy roboty zostały wykonane w sposób należyty, zgodnie ze sztuką budowlaną (poświadczenia, referencje, protokoły odbioru itp.) </w:t>
      </w:r>
    </w:p>
    <w:p w14:paraId="298F4505" w14:textId="77777777" w:rsidR="00E84C27" w:rsidRDefault="00E84C27" w:rsidP="00A82252">
      <w:pPr>
        <w:spacing w:after="240"/>
        <w:jc w:val="both"/>
        <w:outlineLvl w:val="0"/>
      </w:pPr>
    </w:p>
    <w:p w14:paraId="7857A27C" w14:textId="77777777" w:rsidR="000D0E27" w:rsidRDefault="000D0E27" w:rsidP="00A82252">
      <w:pPr>
        <w:spacing w:after="240"/>
        <w:jc w:val="both"/>
        <w:outlineLvl w:val="0"/>
      </w:pPr>
    </w:p>
    <w:p w14:paraId="55016ECC" w14:textId="77777777" w:rsidR="000D0E27" w:rsidRPr="00A148C1" w:rsidRDefault="000D0E27" w:rsidP="00A82252">
      <w:pPr>
        <w:spacing w:after="240"/>
        <w:jc w:val="both"/>
        <w:outlineLvl w:val="0"/>
      </w:pPr>
    </w:p>
    <w:p w14:paraId="33047CC6" w14:textId="77777777" w:rsidR="00A8225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</w:t>
      </w:r>
    </w:p>
    <w:p w14:paraId="4E338AA6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2A5AF087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7DCA25EF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4F1E392F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5584A78D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5D1CA024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2E386FB4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46221213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241C39E5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69E5DB9C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3226CC36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1574F39C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42B25FCB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5011CA75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5590D0EE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2FAC1FEA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79512B99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3A027362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0B115889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337E42C2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11B0EBB6" w14:textId="77777777" w:rsidR="000D0E27" w:rsidRPr="00393676" w:rsidRDefault="000D0E27" w:rsidP="00A82252">
      <w:pPr>
        <w:jc w:val="both"/>
        <w:rPr>
          <w:b/>
          <w:sz w:val="28"/>
          <w:szCs w:val="28"/>
        </w:rPr>
      </w:pPr>
    </w:p>
    <w:sectPr w:rsidR="000D0E27" w:rsidRPr="00393676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FCD16" w14:textId="77777777" w:rsidR="00501627" w:rsidRDefault="00501627" w:rsidP="005746DD">
      <w:r>
        <w:separator/>
      </w:r>
    </w:p>
  </w:endnote>
  <w:endnote w:type="continuationSeparator" w:id="0">
    <w:p w14:paraId="5A6A0B41" w14:textId="77777777" w:rsidR="00501627" w:rsidRDefault="00501627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364A6" w14:textId="77777777" w:rsidR="00501627" w:rsidRDefault="00501627" w:rsidP="005746DD"/>
  </w:footnote>
  <w:footnote w:type="continuationSeparator" w:id="0">
    <w:p w14:paraId="4BCC5A2B" w14:textId="77777777" w:rsidR="00501627" w:rsidRDefault="00501627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424E36"/>
    <w:multiLevelType w:val="hybridMultilevel"/>
    <w:tmpl w:val="4A7025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4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5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2D3D40EC"/>
    <w:multiLevelType w:val="hybridMultilevel"/>
    <w:tmpl w:val="3D1825AE"/>
    <w:lvl w:ilvl="0" w:tplc="08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74C6F"/>
    <w:multiLevelType w:val="hybridMultilevel"/>
    <w:tmpl w:val="7A5458D6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3A7B34ED"/>
    <w:multiLevelType w:val="hybridMultilevel"/>
    <w:tmpl w:val="337688D2"/>
    <w:lvl w:ilvl="0" w:tplc="08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5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E21E8"/>
    <w:multiLevelType w:val="hybridMultilevel"/>
    <w:tmpl w:val="B866BC64"/>
    <w:lvl w:ilvl="0" w:tplc="08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3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5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6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42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A0E7510"/>
    <w:multiLevelType w:val="hybridMultilevel"/>
    <w:tmpl w:val="27788C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6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5"/>
  </w:num>
  <w:num w:numId="3">
    <w:abstractNumId w:val="34"/>
  </w:num>
  <w:num w:numId="4">
    <w:abstractNumId w:val="24"/>
  </w:num>
  <w:num w:numId="5">
    <w:abstractNumId w:val="45"/>
  </w:num>
  <w:num w:numId="6">
    <w:abstractNumId w:val="47"/>
  </w:num>
  <w:num w:numId="7">
    <w:abstractNumId w:val="10"/>
  </w:num>
  <w:num w:numId="8">
    <w:abstractNumId w:val="13"/>
  </w:num>
  <w:num w:numId="9">
    <w:abstractNumId w:val="18"/>
  </w:num>
  <w:num w:numId="10">
    <w:abstractNumId w:val="12"/>
  </w:num>
  <w:num w:numId="11">
    <w:abstractNumId w:val="19"/>
  </w:num>
  <w:num w:numId="12">
    <w:abstractNumId w:val="30"/>
  </w:num>
  <w:num w:numId="13">
    <w:abstractNumId w:val="29"/>
  </w:num>
  <w:num w:numId="14">
    <w:abstractNumId w:val="11"/>
  </w:num>
  <w:num w:numId="15">
    <w:abstractNumId w:val="5"/>
  </w:num>
  <w:num w:numId="16">
    <w:abstractNumId w:val="41"/>
  </w:num>
  <w:num w:numId="17">
    <w:abstractNumId w:val="32"/>
  </w:num>
  <w:num w:numId="18">
    <w:abstractNumId w:val="43"/>
  </w:num>
  <w:num w:numId="19">
    <w:abstractNumId w:val="31"/>
  </w:num>
  <w:num w:numId="20">
    <w:abstractNumId w:val="21"/>
  </w:num>
  <w:num w:numId="21">
    <w:abstractNumId w:val="25"/>
  </w:num>
  <w:num w:numId="22">
    <w:abstractNumId w:val="40"/>
  </w:num>
  <w:num w:numId="23">
    <w:abstractNumId w:val="27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6"/>
  </w:num>
  <w:num w:numId="36">
    <w:abstractNumId w:val="2"/>
  </w:num>
  <w:num w:numId="37">
    <w:abstractNumId w:val="15"/>
  </w:num>
  <w:num w:numId="38">
    <w:abstractNumId w:val="1"/>
  </w:num>
  <w:num w:numId="39">
    <w:abstractNumId w:val="3"/>
  </w:num>
  <w:num w:numId="40">
    <w:abstractNumId w:val="4"/>
  </w:num>
  <w:num w:numId="41">
    <w:abstractNumId w:val="16"/>
  </w:num>
  <w:num w:numId="42">
    <w:abstractNumId w:val="6"/>
  </w:num>
  <w:num w:numId="43">
    <w:abstractNumId w:val="8"/>
  </w:num>
  <w:num w:numId="44">
    <w:abstractNumId w:val="22"/>
  </w:num>
  <w:num w:numId="45">
    <w:abstractNumId w:val="23"/>
  </w:num>
  <w:num w:numId="46">
    <w:abstractNumId w:val="28"/>
  </w:num>
  <w:num w:numId="47">
    <w:abstractNumId w:val="17"/>
  </w:num>
  <w:num w:numId="48">
    <w:abstractNumId w:val="44"/>
  </w:num>
  <w:num w:numId="49">
    <w:abstractNumId w:val="9"/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10403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0A5D"/>
    <w:rsid w:val="00085DCD"/>
    <w:rsid w:val="000C0931"/>
    <w:rsid w:val="000D0E27"/>
    <w:rsid w:val="000E2A84"/>
    <w:rsid w:val="000E35BE"/>
    <w:rsid w:val="000F1700"/>
    <w:rsid w:val="000F1DA5"/>
    <w:rsid w:val="000F50C7"/>
    <w:rsid w:val="000F7D4C"/>
    <w:rsid w:val="00102B2C"/>
    <w:rsid w:val="00107D93"/>
    <w:rsid w:val="001114F2"/>
    <w:rsid w:val="00115CC2"/>
    <w:rsid w:val="001207D9"/>
    <w:rsid w:val="00126B3C"/>
    <w:rsid w:val="001412DD"/>
    <w:rsid w:val="00141CCD"/>
    <w:rsid w:val="0015084E"/>
    <w:rsid w:val="0015736B"/>
    <w:rsid w:val="00160226"/>
    <w:rsid w:val="00175820"/>
    <w:rsid w:val="00176EDD"/>
    <w:rsid w:val="00181488"/>
    <w:rsid w:val="0018585C"/>
    <w:rsid w:val="00194A1E"/>
    <w:rsid w:val="00194AA7"/>
    <w:rsid w:val="00195B0A"/>
    <w:rsid w:val="00196798"/>
    <w:rsid w:val="00197948"/>
    <w:rsid w:val="001A4E64"/>
    <w:rsid w:val="001A54A1"/>
    <w:rsid w:val="001A558F"/>
    <w:rsid w:val="001B6C69"/>
    <w:rsid w:val="001C0A9B"/>
    <w:rsid w:val="001C22A9"/>
    <w:rsid w:val="001C387B"/>
    <w:rsid w:val="001D5004"/>
    <w:rsid w:val="001E09BE"/>
    <w:rsid w:val="001F1238"/>
    <w:rsid w:val="001F1AAB"/>
    <w:rsid w:val="001F27B9"/>
    <w:rsid w:val="001F6C64"/>
    <w:rsid w:val="002003D5"/>
    <w:rsid w:val="00204F40"/>
    <w:rsid w:val="002110C8"/>
    <w:rsid w:val="00233BBB"/>
    <w:rsid w:val="00245530"/>
    <w:rsid w:val="00246E39"/>
    <w:rsid w:val="00261E81"/>
    <w:rsid w:val="00265155"/>
    <w:rsid w:val="00265323"/>
    <w:rsid w:val="002807A2"/>
    <w:rsid w:val="002813ED"/>
    <w:rsid w:val="0028515A"/>
    <w:rsid w:val="00291C31"/>
    <w:rsid w:val="00292D72"/>
    <w:rsid w:val="00297C0D"/>
    <w:rsid w:val="002A26DD"/>
    <w:rsid w:val="002B155D"/>
    <w:rsid w:val="002B15A5"/>
    <w:rsid w:val="002B52AA"/>
    <w:rsid w:val="002C168B"/>
    <w:rsid w:val="002C4F61"/>
    <w:rsid w:val="002D09D0"/>
    <w:rsid w:val="002D3990"/>
    <w:rsid w:val="002D4C65"/>
    <w:rsid w:val="002D62D6"/>
    <w:rsid w:val="002E279B"/>
    <w:rsid w:val="002E3F98"/>
    <w:rsid w:val="002E5F98"/>
    <w:rsid w:val="002F08E7"/>
    <w:rsid w:val="002F3F7B"/>
    <w:rsid w:val="0030329B"/>
    <w:rsid w:val="00304617"/>
    <w:rsid w:val="003077DC"/>
    <w:rsid w:val="00311FBA"/>
    <w:rsid w:val="0031622D"/>
    <w:rsid w:val="003166C5"/>
    <w:rsid w:val="0032084C"/>
    <w:rsid w:val="00322C9F"/>
    <w:rsid w:val="0032732F"/>
    <w:rsid w:val="003303F4"/>
    <w:rsid w:val="003310BF"/>
    <w:rsid w:val="00334A68"/>
    <w:rsid w:val="003411BB"/>
    <w:rsid w:val="00342862"/>
    <w:rsid w:val="0036153C"/>
    <w:rsid w:val="0036164A"/>
    <w:rsid w:val="00362112"/>
    <w:rsid w:val="003715D4"/>
    <w:rsid w:val="00372961"/>
    <w:rsid w:val="00373FE9"/>
    <w:rsid w:val="00374731"/>
    <w:rsid w:val="0037534A"/>
    <w:rsid w:val="003764A2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335F"/>
    <w:rsid w:val="003E4F10"/>
    <w:rsid w:val="003E7326"/>
    <w:rsid w:val="003F01D5"/>
    <w:rsid w:val="003F72E7"/>
    <w:rsid w:val="0040557F"/>
    <w:rsid w:val="00406A8B"/>
    <w:rsid w:val="0041629F"/>
    <w:rsid w:val="00416E58"/>
    <w:rsid w:val="00420A90"/>
    <w:rsid w:val="00426818"/>
    <w:rsid w:val="00437E3D"/>
    <w:rsid w:val="00444C4C"/>
    <w:rsid w:val="004611C4"/>
    <w:rsid w:val="00462D3E"/>
    <w:rsid w:val="00470CE7"/>
    <w:rsid w:val="004711EE"/>
    <w:rsid w:val="0047307F"/>
    <w:rsid w:val="00475BCB"/>
    <w:rsid w:val="004773EA"/>
    <w:rsid w:val="00477BDF"/>
    <w:rsid w:val="004831FF"/>
    <w:rsid w:val="0048638F"/>
    <w:rsid w:val="00487817"/>
    <w:rsid w:val="0049676E"/>
    <w:rsid w:val="004A1AE2"/>
    <w:rsid w:val="004A449C"/>
    <w:rsid w:val="004A46F0"/>
    <w:rsid w:val="004A7342"/>
    <w:rsid w:val="004B68AA"/>
    <w:rsid w:val="004B78F5"/>
    <w:rsid w:val="004C14A8"/>
    <w:rsid w:val="004C2350"/>
    <w:rsid w:val="004C3207"/>
    <w:rsid w:val="004C73CD"/>
    <w:rsid w:val="004D2A5A"/>
    <w:rsid w:val="004D5E28"/>
    <w:rsid w:val="004E24B9"/>
    <w:rsid w:val="004E34EE"/>
    <w:rsid w:val="004E589A"/>
    <w:rsid w:val="004E6585"/>
    <w:rsid w:val="004F73DF"/>
    <w:rsid w:val="00501627"/>
    <w:rsid w:val="00521380"/>
    <w:rsid w:val="0052642F"/>
    <w:rsid w:val="00537C0F"/>
    <w:rsid w:val="00544FBD"/>
    <w:rsid w:val="00546C3A"/>
    <w:rsid w:val="00547E42"/>
    <w:rsid w:val="00552205"/>
    <w:rsid w:val="00565EF0"/>
    <w:rsid w:val="00571C94"/>
    <w:rsid w:val="0057281B"/>
    <w:rsid w:val="00572AD3"/>
    <w:rsid w:val="00573090"/>
    <w:rsid w:val="00573254"/>
    <w:rsid w:val="005746DD"/>
    <w:rsid w:val="00576C8F"/>
    <w:rsid w:val="00584D17"/>
    <w:rsid w:val="00585A0C"/>
    <w:rsid w:val="005938F3"/>
    <w:rsid w:val="00595E06"/>
    <w:rsid w:val="005A2B28"/>
    <w:rsid w:val="005A4C5F"/>
    <w:rsid w:val="005A689F"/>
    <w:rsid w:val="005A7FE0"/>
    <w:rsid w:val="005B222D"/>
    <w:rsid w:val="005B3A73"/>
    <w:rsid w:val="005B3E68"/>
    <w:rsid w:val="005D20ED"/>
    <w:rsid w:val="005D22ED"/>
    <w:rsid w:val="005E1C74"/>
    <w:rsid w:val="005E7979"/>
    <w:rsid w:val="005F0F17"/>
    <w:rsid w:val="005F52EE"/>
    <w:rsid w:val="005F79D3"/>
    <w:rsid w:val="00601862"/>
    <w:rsid w:val="006046A9"/>
    <w:rsid w:val="00605AE9"/>
    <w:rsid w:val="00607B98"/>
    <w:rsid w:val="00617C9E"/>
    <w:rsid w:val="00621C75"/>
    <w:rsid w:val="00630F8A"/>
    <w:rsid w:val="006310BF"/>
    <w:rsid w:val="0063504C"/>
    <w:rsid w:val="00640715"/>
    <w:rsid w:val="00642FAC"/>
    <w:rsid w:val="0064413E"/>
    <w:rsid w:val="00650635"/>
    <w:rsid w:val="00654C50"/>
    <w:rsid w:val="00655108"/>
    <w:rsid w:val="0066318A"/>
    <w:rsid w:val="006714C2"/>
    <w:rsid w:val="00673BEE"/>
    <w:rsid w:val="00675A78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F2C56"/>
    <w:rsid w:val="006F400A"/>
    <w:rsid w:val="006F7EF5"/>
    <w:rsid w:val="00702B0F"/>
    <w:rsid w:val="007063E6"/>
    <w:rsid w:val="00711DF9"/>
    <w:rsid w:val="007160A0"/>
    <w:rsid w:val="007203D8"/>
    <w:rsid w:val="007208DC"/>
    <w:rsid w:val="0072296A"/>
    <w:rsid w:val="00723B42"/>
    <w:rsid w:val="00724286"/>
    <w:rsid w:val="0072588B"/>
    <w:rsid w:val="00740241"/>
    <w:rsid w:val="0074213B"/>
    <w:rsid w:val="00742591"/>
    <w:rsid w:val="00742723"/>
    <w:rsid w:val="007500CC"/>
    <w:rsid w:val="00751C98"/>
    <w:rsid w:val="0075257C"/>
    <w:rsid w:val="007551EF"/>
    <w:rsid w:val="007558B9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37C3"/>
    <w:rsid w:val="00794BBC"/>
    <w:rsid w:val="007A485F"/>
    <w:rsid w:val="007A5B93"/>
    <w:rsid w:val="007B1254"/>
    <w:rsid w:val="007B416C"/>
    <w:rsid w:val="007C110B"/>
    <w:rsid w:val="007C36BC"/>
    <w:rsid w:val="007D2835"/>
    <w:rsid w:val="007E327A"/>
    <w:rsid w:val="007E7C60"/>
    <w:rsid w:val="007E7EF3"/>
    <w:rsid w:val="00802720"/>
    <w:rsid w:val="00803FB1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2B24"/>
    <w:rsid w:val="00833149"/>
    <w:rsid w:val="00834768"/>
    <w:rsid w:val="00834DEB"/>
    <w:rsid w:val="008421D8"/>
    <w:rsid w:val="008422B7"/>
    <w:rsid w:val="008438E5"/>
    <w:rsid w:val="008531EE"/>
    <w:rsid w:val="00860C90"/>
    <w:rsid w:val="00862C8C"/>
    <w:rsid w:val="0086381A"/>
    <w:rsid w:val="0088435A"/>
    <w:rsid w:val="00892DF9"/>
    <w:rsid w:val="008A12F1"/>
    <w:rsid w:val="008A75FF"/>
    <w:rsid w:val="008B4A9A"/>
    <w:rsid w:val="008C3D0F"/>
    <w:rsid w:val="008C4352"/>
    <w:rsid w:val="008C43F6"/>
    <w:rsid w:val="008D156E"/>
    <w:rsid w:val="008D2E8D"/>
    <w:rsid w:val="008D4A58"/>
    <w:rsid w:val="008D6868"/>
    <w:rsid w:val="008D7CF0"/>
    <w:rsid w:val="008E665E"/>
    <w:rsid w:val="008F6953"/>
    <w:rsid w:val="0090207D"/>
    <w:rsid w:val="0090343F"/>
    <w:rsid w:val="00914EA0"/>
    <w:rsid w:val="00917B07"/>
    <w:rsid w:val="00921AA9"/>
    <w:rsid w:val="00924797"/>
    <w:rsid w:val="00935FF6"/>
    <w:rsid w:val="0096578A"/>
    <w:rsid w:val="00967150"/>
    <w:rsid w:val="0097284F"/>
    <w:rsid w:val="00972F60"/>
    <w:rsid w:val="00973A1C"/>
    <w:rsid w:val="00973E65"/>
    <w:rsid w:val="00982A4E"/>
    <w:rsid w:val="00987EE3"/>
    <w:rsid w:val="00993AB7"/>
    <w:rsid w:val="0099485B"/>
    <w:rsid w:val="00996417"/>
    <w:rsid w:val="009A3E8D"/>
    <w:rsid w:val="009A51F2"/>
    <w:rsid w:val="009A6049"/>
    <w:rsid w:val="009B2AE3"/>
    <w:rsid w:val="009B3637"/>
    <w:rsid w:val="009B7A13"/>
    <w:rsid w:val="009C30A9"/>
    <w:rsid w:val="009C67B2"/>
    <w:rsid w:val="009C6FB6"/>
    <w:rsid w:val="009D3F8E"/>
    <w:rsid w:val="009E6F70"/>
    <w:rsid w:val="009F0D09"/>
    <w:rsid w:val="009F0E8A"/>
    <w:rsid w:val="009F59F0"/>
    <w:rsid w:val="00A01A56"/>
    <w:rsid w:val="00A032F2"/>
    <w:rsid w:val="00A16A1C"/>
    <w:rsid w:val="00A20099"/>
    <w:rsid w:val="00A201B0"/>
    <w:rsid w:val="00A20425"/>
    <w:rsid w:val="00A31FDB"/>
    <w:rsid w:val="00A33994"/>
    <w:rsid w:val="00A33FD5"/>
    <w:rsid w:val="00A34110"/>
    <w:rsid w:val="00A35675"/>
    <w:rsid w:val="00A46943"/>
    <w:rsid w:val="00A46A74"/>
    <w:rsid w:val="00A535C4"/>
    <w:rsid w:val="00A54C55"/>
    <w:rsid w:val="00A60068"/>
    <w:rsid w:val="00A64C51"/>
    <w:rsid w:val="00A67304"/>
    <w:rsid w:val="00A82252"/>
    <w:rsid w:val="00A86340"/>
    <w:rsid w:val="00AA6463"/>
    <w:rsid w:val="00AA647A"/>
    <w:rsid w:val="00AA75A3"/>
    <w:rsid w:val="00AC424C"/>
    <w:rsid w:val="00AC5405"/>
    <w:rsid w:val="00AC744E"/>
    <w:rsid w:val="00AC75A3"/>
    <w:rsid w:val="00AD1EA1"/>
    <w:rsid w:val="00AD7FD0"/>
    <w:rsid w:val="00AE63EB"/>
    <w:rsid w:val="00AF0D39"/>
    <w:rsid w:val="00AF0EBF"/>
    <w:rsid w:val="00AF3781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40536"/>
    <w:rsid w:val="00B417F0"/>
    <w:rsid w:val="00B46C3E"/>
    <w:rsid w:val="00B54B53"/>
    <w:rsid w:val="00B5683E"/>
    <w:rsid w:val="00B63D9C"/>
    <w:rsid w:val="00B71C98"/>
    <w:rsid w:val="00B72EA1"/>
    <w:rsid w:val="00B76014"/>
    <w:rsid w:val="00B765B0"/>
    <w:rsid w:val="00B84C38"/>
    <w:rsid w:val="00B850B5"/>
    <w:rsid w:val="00B86A34"/>
    <w:rsid w:val="00B87EDE"/>
    <w:rsid w:val="00B91355"/>
    <w:rsid w:val="00B941B0"/>
    <w:rsid w:val="00B97EBA"/>
    <w:rsid w:val="00BA0C8B"/>
    <w:rsid w:val="00BA2091"/>
    <w:rsid w:val="00BA3641"/>
    <w:rsid w:val="00BA6DAC"/>
    <w:rsid w:val="00BB30D5"/>
    <w:rsid w:val="00BB549B"/>
    <w:rsid w:val="00BB6BFC"/>
    <w:rsid w:val="00BC2399"/>
    <w:rsid w:val="00BC32B5"/>
    <w:rsid w:val="00BC393A"/>
    <w:rsid w:val="00BC537A"/>
    <w:rsid w:val="00BD0BE3"/>
    <w:rsid w:val="00BE241B"/>
    <w:rsid w:val="00BE2DB3"/>
    <w:rsid w:val="00BF1E26"/>
    <w:rsid w:val="00BF6D0F"/>
    <w:rsid w:val="00BF73BC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07BA"/>
    <w:rsid w:val="00CB23AA"/>
    <w:rsid w:val="00CB35A0"/>
    <w:rsid w:val="00CB4D28"/>
    <w:rsid w:val="00CC32CD"/>
    <w:rsid w:val="00CC44CA"/>
    <w:rsid w:val="00CC5FB5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56C1"/>
    <w:rsid w:val="00D76BA5"/>
    <w:rsid w:val="00D76DDC"/>
    <w:rsid w:val="00D807E9"/>
    <w:rsid w:val="00D8691E"/>
    <w:rsid w:val="00D9119D"/>
    <w:rsid w:val="00D93C44"/>
    <w:rsid w:val="00DA0D7A"/>
    <w:rsid w:val="00DA2DD6"/>
    <w:rsid w:val="00DA402F"/>
    <w:rsid w:val="00DB1076"/>
    <w:rsid w:val="00DB30B5"/>
    <w:rsid w:val="00DB3837"/>
    <w:rsid w:val="00DC28C1"/>
    <w:rsid w:val="00DC3C9F"/>
    <w:rsid w:val="00DC6C96"/>
    <w:rsid w:val="00DD4084"/>
    <w:rsid w:val="00DD5845"/>
    <w:rsid w:val="00DF1CE4"/>
    <w:rsid w:val="00E002AB"/>
    <w:rsid w:val="00E02E77"/>
    <w:rsid w:val="00E049E8"/>
    <w:rsid w:val="00E06699"/>
    <w:rsid w:val="00E12FAA"/>
    <w:rsid w:val="00E16AFA"/>
    <w:rsid w:val="00E16E88"/>
    <w:rsid w:val="00E26F77"/>
    <w:rsid w:val="00E35C9E"/>
    <w:rsid w:val="00E46C54"/>
    <w:rsid w:val="00E47657"/>
    <w:rsid w:val="00E53A26"/>
    <w:rsid w:val="00E564C6"/>
    <w:rsid w:val="00E62CB5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9F1"/>
    <w:rsid w:val="00EC4D17"/>
    <w:rsid w:val="00ED4C55"/>
    <w:rsid w:val="00EE1CAF"/>
    <w:rsid w:val="00EE7020"/>
    <w:rsid w:val="00F00128"/>
    <w:rsid w:val="00F02494"/>
    <w:rsid w:val="00F032DA"/>
    <w:rsid w:val="00F04E38"/>
    <w:rsid w:val="00F06998"/>
    <w:rsid w:val="00F21F93"/>
    <w:rsid w:val="00F222B9"/>
    <w:rsid w:val="00F23EBF"/>
    <w:rsid w:val="00F306EE"/>
    <w:rsid w:val="00F32D41"/>
    <w:rsid w:val="00F34E13"/>
    <w:rsid w:val="00F3505A"/>
    <w:rsid w:val="00F46BA1"/>
    <w:rsid w:val="00F5643B"/>
    <w:rsid w:val="00F57C62"/>
    <w:rsid w:val="00F606CC"/>
    <w:rsid w:val="00F630D8"/>
    <w:rsid w:val="00F6318A"/>
    <w:rsid w:val="00F67C02"/>
    <w:rsid w:val="00F72C06"/>
    <w:rsid w:val="00F801DC"/>
    <w:rsid w:val="00F80E08"/>
    <w:rsid w:val="00F81D53"/>
    <w:rsid w:val="00F90164"/>
    <w:rsid w:val="00FC03B5"/>
    <w:rsid w:val="00FC5780"/>
    <w:rsid w:val="00FC618D"/>
    <w:rsid w:val="00FD32C4"/>
    <w:rsid w:val="00FF05DA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Jolanta Orman</cp:lastModifiedBy>
  <cp:revision>3</cp:revision>
  <cp:lastPrinted>2022-01-31T14:15:00Z</cp:lastPrinted>
  <dcterms:created xsi:type="dcterms:W3CDTF">2022-02-01T10:29:00Z</dcterms:created>
  <dcterms:modified xsi:type="dcterms:W3CDTF">2022-02-01T10:30:00Z</dcterms:modified>
</cp:coreProperties>
</file>