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4DCE" w14:textId="77777777" w:rsidR="00A82252" w:rsidRDefault="00A82252" w:rsidP="00B66AAE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6 do SIWZ</w:t>
      </w:r>
    </w:p>
    <w:p w14:paraId="3C68A384" w14:textId="77777777" w:rsidR="00B417F0" w:rsidRDefault="00B417F0" w:rsidP="00A82252">
      <w:pPr>
        <w:spacing w:line="360" w:lineRule="auto"/>
        <w:jc w:val="right"/>
        <w:rPr>
          <w:b/>
          <w:i/>
        </w:rPr>
      </w:pPr>
    </w:p>
    <w:p w14:paraId="1555C3F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164B9960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6D47A5A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70AAF731" w14:textId="77777777" w:rsidR="00E84C27" w:rsidRDefault="00E84C27" w:rsidP="00F222B9">
      <w:pPr>
        <w:spacing w:after="120" w:line="360" w:lineRule="auto"/>
        <w:rPr>
          <w:b/>
        </w:rPr>
      </w:pPr>
      <w:r w:rsidRPr="00393676">
        <w:rPr>
          <w:b/>
        </w:rPr>
        <w:t>………………………………</w:t>
      </w:r>
    </w:p>
    <w:p w14:paraId="69DA18FF" w14:textId="77777777" w:rsidR="00E84C27" w:rsidRPr="00393676" w:rsidRDefault="00E84C27" w:rsidP="00E84C27">
      <w:pPr>
        <w:spacing w:line="360" w:lineRule="auto"/>
        <w:rPr>
          <w:b/>
          <w:i/>
        </w:rPr>
      </w:pPr>
    </w:p>
    <w:p w14:paraId="6EFDD4C3" w14:textId="77777777" w:rsidR="00A82252" w:rsidRPr="00393676" w:rsidRDefault="00A82252" w:rsidP="00F222B9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>Wykaz osób</w:t>
      </w:r>
    </w:p>
    <w:p w14:paraId="1AD82CC9" w14:textId="77777777" w:rsidR="00A82252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które będą uczestniczyć w wykonaniu zamówienia</w:t>
      </w:r>
    </w:p>
    <w:p w14:paraId="723ADCE1" w14:textId="77777777" w:rsidR="00E84C27" w:rsidRPr="00A148C1" w:rsidRDefault="00E84C27" w:rsidP="00A82252">
      <w:pPr>
        <w:spacing w:line="276" w:lineRule="auto"/>
        <w:jc w:val="center"/>
        <w:rPr>
          <w:b/>
        </w:rPr>
      </w:pPr>
    </w:p>
    <w:p w14:paraId="68F8B539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</w:p>
    <w:p w14:paraId="71970E85" w14:textId="2E3527A8" w:rsidR="00BB30D5" w:rsidRPr="00A148C1" w:rsidRDefault="00D93C44" w:rsidP="00F222B9">
      <w:pPr>
        <w:spacing w:after="120"/>
        <w:jc w:val="both"/>
      </w:pPr>
      <w:r>
        <w:rPr>
          <w:b/>
        </w:rPr>
        <w:t>Przebudowa dróg na terenie Gminy Ruda Maleniecka  w ramach „Programu Rządowego Polski Ład: Program Inwestycji Strategicznych”</w:t>
      </w:r>
      <w:r w:rsidRPr="00BB30D5">
        <w:rPr>
          <w:b/>
        </w:rPr>
        <w:t>,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268"/>
        <w:gridCol w:w="3624"/>
      </w:tblGrid>
      <w:tr w:rsidR="00A82252" w:rsidRPr="00393676" w14:paraId="55315EFA" w14:textId="77777777" w:rsidTr="00021DF7">
        <w:tc>
          <w:tcPr>
            <w:tcW w:w="1985" w:type="dxa"/>
            <w:vAlign w:val="center"/>
          </w:tcPr>
          <w:p w14:paraId="57FA5802" w14:textId="77777777" w:rsidR="00A82252" w:rsidRPr="00393676" w:rsidRDefault="00A82252" w:rsidP="00021DF7">
            <w:pPr>
              <w:jc w:val="center"/>
            </w:pPr>
          </w:p>
          <w:p w14:paraId="3A0F3306" w14:textId="77777777" w:rsidR="00A82252" w:rsidRPr="00393676" w:rsidRDefault="00A82252" w:rsidP="00021DF7">
            <w:pPr>
              <w:jc w:val="center"/>
            </w:pPr>
            <w:r w:rsidRPr="00393676">
              <w:t xml:space="preserve">Imię </w:t>
            </w:r>
          </w:p>
          <w:p w14:paraId="74252F0A" w14:textId="77777777" w:rsidR="00A82252" w:rsidRPr="00393676" w:rsidRDefault="00A82252" w:rsidP="00021DF7">
            <w:pPr>
              <w:jc w:val="center"/>
            </w:pPr>
            <w:r w:rsidRPr="00393676">
              <w:t>i nazwisko</w:t>
            </w:r>
          </w:p>
          <w:p w14:paraId="518A85DF" w14:textId="77777777" w:rsidR="00A82252" w:rsidRPr="00393676" w:rsidRDefault="00A82252" w:rsidP="00021DF7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A3EA3F0" w14:textId="77777777" w:rsidR="00A82252" w:rsidRPr="00393676" w:rsidRDefault="00A82252" w:rsidP="00021DF7">
            <w:pPr>
              <w:jc w:val="center"/>
            </w:pPr>
            <w:r w:rsidRPr="00393676"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14:paraId="6024058D" w14:textId="77777777" w:rsidR="00A82252" w:rsidRPr="00393676" w:rsidRDefault="00A82252" w:rsidP="00021DF7">
            <w:pPr>
              <w:jc w:val="center"/>
            </w:pPr>
            <w:r w:rsidRPr="00393676"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14:paraId="60F5EA7B" w14:textId="77777777" w:rsidR="00A82252" w:rsidRPr="00393676" w:rsidRDefault="00A82252" w:rsidP="00021DF7">
            <w:r w:rsidRPr="00393676">
              <w:t>Rodzaj/zakres posiadanych  uprawnień, kwalifikacje zawodowe, wykształcenie, okres doświadczenia,     nr uprawnień</w:t>
            </w:r>
          </w:p>
        </w:tc>
      </w:tr>
      <w:tr w:rsidR="00A82252" w:rsidRPr="00393676" w14:paraId="50DC9463" w14:textId="77777777" w:rsidTr="00021D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6215850B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6E9DEA3C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3B2FE793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14:paraId="37D3BBE8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</w:tr>
      <w:tr w:rsidR="00A82252" w:rsidRPr="00393676" w14:paraId="142CB630" w14:textId="77777777" w:rsidTr="00021DF7">
        <w:tc>
          <w:tcPr>
            <w:tcW w:w="1985" w:type="dxa"/>
            <w:tcBorders>
              <w:top w:val="double" w:sz="4" w:space="0" w:color="auto"/>
            </w:tcBorders>
          </w:tcPr>
          <w:p w14:paraId="39358364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54FE5C9B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3D3398E0" w14:textId="77777777" w:rsidR="00A82252" w:rsidRDefault="00A82252" w:rsidP="00021DF7">
            <w:pPr>
              <w:rPr>
                <w:sz w:val="23"/>
              </w:rPr>
            </w:pPr>
          </w:p>
          <w:p w14:paraId="7F7C98CC" w14:textId="77777777" w:rsidR="00E84C27" w:rsidRDefault="00E84C27" w:rsidP="00021DF7">
            <w:pPr>
              <w:rPr>
                <w:sz w:val="23"/>
              </w:rPr>
            </w:pPr>
          </w:p>
          <w:p w14:paraId="69FEB8A0" w14:textId="77777777" w:rsidR="00B417F0" w:rsidRDefault="00B417F0" w:rsidP="00021DF7">
            <w:pPr>
              <w:rPr>
                <w:sz w:val="23"/>
              </w:rPr>
            </w:pPr>
          </w:p>
          <w:p w14:paraId="6BFDCF54" w14:textId="77777777" w:rsidR="00B417F0" w:rsidRDefault="00B417F0" w:rsidP="00021DF7">
            <w:pPr>
              <w:rPr>
                <w:sz w:val="23"/>
              </w:rPr>
            </w:pPr>
          </w:p>
          <w:p w14:paraId="1218154E" w14:textId="77777777" w:rsidR="00E84C27" w:rsidRDefault="00E84C27" w:rsidP="00021DF7">
            <w:pPr>
              <w:rPr>
                <w:sz w:val="23"/>
              </w:rPr>
            </w:pPr>
          </w:p>
          <w:p w14:paraId="40F60137" w14:textId="77777777" w:rsidR="00E84C27" w:rsidRPr="00393676" w:rsidRDefault="00E84C27" w:rsidP="00021DF7">
            <w:pPr>
              <w:rPr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38997771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7288096F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67DEC9EE" w14:textId="77777777" w:rsidR="00A82252" w:rsidRPr="00393676" w:rsidRDefault="00A82252" w:rsidP="00021DF7">
            <w:pPr>
              <w:spacing w:before="120"/>
              <w:rPr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8F58ACC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2EDA9E0F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13EE7926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14:paraId="3EAA5629" w14:textId="77777777" w:rsidR="00A82252" w:rsidRPr="00393676" w:rsidRDefault="00A82252" w:rsidP="00021DF7">
            <w:pPr>
              <w:rPr>
                <w:sz w:val="23"/>
              </w:rPr>
            </w:pPr>
          </w:p>
          <w:p w14:paraId="27B834F1" w14:textId="77777777" w:rsidR="00A82252" w:rsidRPr="00393676" w:rsidRDefault="00A82252" w:rsidP="00021DF7">
            <w:pPr>
              <w:rPr>
                <w:sz w:val="23"/>
              </w:rPr>
            </w:pPr>
          </w:p>
          <w:p w14:paraId="60D3D76B" w14:textId="77777777" w:rsidR="00A82252" w:rsidRPr="00393676" w:rsidRDefault="00A82252" w:rsidP="00021DF7">
            <w:pPr>
              <w:rPr>
                <w:sz w:val="23"/>
              </w:rPr>
            </w:pPr>
          </w:p>
          <w:p w14:paraId="39FC03DB" w14:textId="77777777" w:rsidR="00A82252" w:rsidRPr="00393676" w:rsidRDefault="00A82252" w:rsidP="00021DF7">
            <w:pPr>
              <w:rPr>
                <w:sz w:val="23"/>
              </w:rPr>
            </w:pPr>
          </w:p>
        </w:tc>
      </w:tr>
      <w:tr w:rsidR="00A82252" w:rsidRPr="00393676" w14:paraId="6D6E1390" w14:textId="77777777" w:rsidTr="00021DF7">
        <w:tc>
          <w:tcPr>
            <w:tcW w:w="1985" w:type="dxa"/>
          </w:tcPr>
          <w:p w14:paraId="55A23448" w14:textId="77777777" w:rsidR="00A82252" w:rsidRDefault="00A82252" w:rsidP="00021DF7"/>
          <w:p w14:paraId="4ABC8705" w14:textId="77777777" w:rsidR="00E84C27" w:rsidRDefault="00E84C27" w:rsidP="00021DF7"/>
          <w:p w14:paraId="3D94B4FE" w14:textId="77777777" w:rsidR="00E84C27" w:rsidRDefault="00E84C27" w:rsidP="00021DF7"/>
          <w:p w14:paraId="0CF03683" w14:textId="77777777" w:rsidR="00E84C27" w:rsidRDefault="00E84C27" w:rsidP="00021DF7"/>
          <w:p w14:paraId="766808F1" w14:textId="77777777" w:rsidR="00B417F0" w:rsidRDefault="00B417F0" w:rsidP="00021DF7"/>
          <w:p w14:paraId="102BFF16" w14:textId="77777777" w:rsidR="00B417F0" w:rsidRDefault="00B417F0" w:rsidP="00021DF7"/>
          <w:p w14:paraId="422E7DE2" w14:textId="77777777" w:rsidR="00B417F0" w:rsidRDefault="00B417F0" w:rsidP="00021DF7"/>
          <w:p w14:paraId="79ABE90A" w14:textId="77777777" w:rsidR="00E84C27" w:rsidRPr="00393676" w:rsidRDefault="00E84C27" w:rsidP="00021DF7"/>
        </w:tc>
        <w:tc>
          <w:tcPr>
            <w:tcW w:w="1843" w:type="dxa"/>
          </w:tcPr>
          <w:p w14:paraId="53181CBE" w14:textId="77777777" w:rsidR="00A82252" w:rsidRPr="00393676" w:rsidRDefault="00A82252" w:rsidP="00021DF7"/>
          <w:p w14:paraId="5F138574" w14:textId="77777777" w:rsidR="00A82252" w:rsidRPr="00393676" w:rsidRDefault="00A82252" w:rsidP="00021DF7"/>
          <w:p w14:paraId="0AF3AA94" w14:textId="77777777" w:rsidR="00A82252" w:rsidRPr="00393676" w:rsidRDefault="00A82252" w:rsidP="00021DF7"/>
          <w:p w14:paraId="40E3B7C6" w14:textId="77777777" w:rsidR="00A82252" w:rsidRPr="00393676" w:rsidRDefault="00A82252" w:rsidP="00021DF7"/>
        </w:tc>
        <w:tc>
          <w:tcPr>
            <w:tcW w:w="2268" w:type="dxa"/>
          </w:tcPr>
          <w:p w14:paraId="7B0DEFC2" w14:textId="77777777" w:rsidR="00A82252" w:rsidRPr="00393676" w:rsidRDefault="00A82252" w:rsidP="00021DF7"/>
          <w:p w14:paraId="60B3D498" w14:textId="77777777" w:rsidR="00A82252" w:rsidRPr="00393676" w:rsidRDefault="00A82252" w:rsidP="00021DF7"/>
          <w:p w14:paraId="6DEFB371" w14:textId="77777777" w:rsidR="00A82252" w:rsidRPr="00393676" w:rsidRDefault="00A82252" w:rsidP="00021DF7"/>
          <w:p w14:paraId="1FC3E94B" w14:textId="77777777" w:rsidR="00A82252" w:rsidRPr="00393676" w:rsidRDefault="00A82252" w:rsidP="00021DF7"/>
        </w:tc>
        <w:tc>
          <w:tcPr>
            <w:tcW w:w="3624" w:type="dxa"/>
          </w:tcPr>
          <w:p w14:paraId="39D9A3CF" w14:textId="77777777" w:rsidR="00A82252" w:rsidRPr="00393676" w:rsidRDefault="00A82252" w:rsidP="00021DF7"/>
        </w:tc>
      </w:tr>
    </w:tbl>
    <w:p w14:paraId="32F17393" w14:textId="77777777" w:rsidR="00A82252" w:rsidRPr="00393676" w:rsidRDefault="00A82252" w:rsidP="00A8225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14:paraId="2FF602FA" w14:textId="3449BE48" w:rsidR="00E46C54" w:rsidRPr="00F222B9" w:rsidRDefault="00A82252" w:rsidP="00A82252">
      <w:pPr>
        <w:jc w:val="both"/>
        <w:rPr>
          <w:b/>
        </w:rPr>
      </w:pPr>
      <w:r w:rsidRPr="00B417F0">
        <w:rPr>
          <w:b/>
          <w:u w:val="single"/>
        </w:rPr>
        <w:t>Uwaga:</w:t>
      </w:r>
      <w:r w:rsidRPr="00B417F0">
        <w:rPr>
          <w:b/>
        </w:rPr>
        <w:t xml:space="preserve"> W kolumnie 2 należy określić podstawę do dysponowania wskazana osobą </w:t>
      </w:r>
      <w:r w:rsidR="00B417F0">
        <w:rPr>
          <w:b/>
        </w:rPr>
        <w:t xml:space="preserve">                   </w:t>
      </w:r>
      <w:r w:rsidRPr="00B417F0">
        <w:rPr>
          <w:b/>
        </w:rPr>
        <w:t>(w zależności czy osoba jest zatrudniona na umowę o pracę, czy umowę zlecenie, czy może zobowiązane podmiotu do oddania osoby do dyspozycji na czas realizacji zamówienia, itp.)</w:t>
      </w:r>
    </w:p>
    <w:p w14:paraId="0BDCF994" w14:textId="77777777" w:rsidR="00E46C54" w:rsidRDefault="00E46C54" w:rsidP="00A82252">
      <w:pPr>
        <w:jc w:val="both"/>
        <w:rPr>
          <w:b/>
        </w:rPr>
      </w:pPr>
      <w:r w:rsidRPr="00E46C54">
        <w:rPr>
          <w:b/>
        </w:rPr>
        <w:t>Do wykazu należy załączyć dokumenty potwierdzające posiadane uprawnienia budowlane.</w:t>
      </w:r>
    </w:p>
    <w:p w14:paraId="375F648E" w14:textId="77777777" w:rsidR="00B417F0" w:rsidRDefault="00B417F0" w:rsidP="00A82252">
      <w:pPr>
        <w:jc w:val="both"/>
        <w:rPr>
          <w:b/>
        </w:rPr>
      </w:pPr>
    </w:p>
    <w:p w14:paraId="599D58CB" w14:textId="77777777" w:rsidR="00A82252" w:rsidRPr="00393676" w:rsidRDefault="00A82252" w:rsidP="00A82252">
      <w:pPr>
        <w:jc w:val="both"/>
        <w:rPr>
          <w:b/>
          <w:sz w:val="20"/>
          <w:szCs w:val="20"/>
        </w:rPr>
      </w:pPr>
    </w:p>
    <w:p w14:paraId="1400A55A" w14:textId="34E28885" w:rsidR="00CC675E" w:rsidRPr="00B66AAE" w:rsidRDefault="00A82252" w:rsidP="00B66AAE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CC675E" w:rsidRPr="00B66AAE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CD16" w14:textId="77777777" w:rsidR="00501627" w:rsidRDefault="00501627" w:rsidP="005746DD">
      <w:r>
        <w:separator/>
      </w:r>
    </w:p>
  </w:endnote>
  <w:endnote w:type="continuationSeparator" w:id="0">
    <w:p w14:paraId="5A6A0B41" w14:textId="77777777" w:rsidR="00501627" w:rsidRDefault="0050162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364A6" w14:textId="77777777" w:rsidR="00501627" w:rsidRDefault="00501627" w:rsidP="005746DD"/>
  </w:footnote>
  <w:footnote w:type="continuationSeparator" w:id="0">
    <w:p w14:paraId="4BCC5A2B" w14:textId="77777777" w:rsidR="00501627" w:rsidRDefault="0050162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114F2"/>
    <w:rsid w:val="00115CC2"/>
    <w:rsid w:val="001207D9"/>
    <w:rsid w:val="00126B3C"/>
    <w:rsid w:val="001412DD"/>
    <w:rsid w:val="00141CCD"/>
    <w:rsid w:val="0015084E"/>
    <w:rsid w:val="0015736B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E09BE"/>
    <w:rsid w:val="001F1238"/>
    <w:rsid w:val="001F1AAB"/>
    <w:rsid w:val="001F27B9"/>
    <w:rsid w:val="001F6C64"/>
    <w:rsid w:val="002003D5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515A"/>
    <w:rsid w:val="00291C31"/>
    <w:rsid w:val="00292D72"/>
    <w:rsid w:val="00297C0D"/>
    <w:rsid w:val="002A26DD"/>
    <w:rsid w:val="002B155D"/>
    <w:rsid w:val="002B15A5"/>
    <w:rsid w:val="002B52AA"/>
    <w:rsid w:val="002C168B"/>
    <w:rsid w:val="002C4F61"/>
    <w:rsid w:val="002D09D0"/>
    <w:rsid w:val="002D3990"/>
    <w:rsid w:val="002D4C65"/>
    <w:rsid w:val="002D62D6"/>
    <w:rsid w:val="002E279B"/>
    <w:rsid w:val="002E3F98"/>
    <w:rsid w:val="002E5F98"/>
    <w:rsid w:val="002F08E7"/>
    <w:rsid w:val="002F3F7B"/>
    <w:rsid w:val="0030329B"/>
    <w:rsid w:val="00304617"/>
    <w:rsid w:val="003077DC"/>
    <w:rsid w:val="00311FBA"/>
    <w:rsid w:val="0031622D"/>
    <w:rsid w:val="003166C5"/>
    <w:rsid w:val="0032084C"/>
    <w:rsid w:val="00322C9F"/>
    <w:rsid w:val="0032732F"/>
    <w:rsid w:val="003303F4"/>
    <w:rsid w:val="003310BF"/>
    <w:rsid w:val="00334A68"/>
    <w:rsid w:val="003411BB"/>
    <w:rsid w:val="00342862"/>
    <w:rsid w:val="0036153C"/>
    <w:rsid w:val="0036164A"/>
    <w:rsid w:val="00362112"/>
    <w:rsid w:val="003715D4"/>
    <w:rsid w:val="00372961"/>
    <w:rsid w:val="00373FE9"/>
    <w:rsid w:val="00374731"/>
    <w:rsid w:val="0037534A"/>
    <w:rsid w:val="003764A2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335F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611C4"/>
    <w:rsid w:val="00462D3E"/>
    <w:rsid w:val="00467D8C"/>
    <w:rsid w:val="00470CE7"/>
    <w:rsid w:val="004711EE"/>
    <w:rsid w:val="0047307F"/>
    <w:rsid w:val="00475BCB"/>
    <w:rsid w:val="004773EA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2A5A"/>
    <w:rsid w:val="004D5E28"/>
    <w:rsid w:val="004E24B9"/>
    <w:rsid w:val="004E34EE"/>
    <w:rsid w:val="004E589A"/>
    <w:rsid w:val="004E6585"/>
    <w:rsid w:val="004F73DF"/>
    <w:rsid w:val="00501627"/>
    <w:rsid w:val="00521380"/>
    <w:rsid w:val="0052642F"/>
    <w:rsid w:val="00537C0F"/>
    <w:rsid w:val="00544FBD"/>
    <w:rsid w:val="00546C3A"/>
    <w:rsid w:val="00547E42"/>
    <w:rsid w:val="00552205"/>
    <w:rsid w:val="00565EF0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D20ED"/>
    <w:rsid w:val="005D22ED"/>
    <w:rsid w:val="005E1C74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21C75"/>
    <w:rsid w:val="00630F8A"/>
    <w:rsid w:val="006310BF"/>
    <w:rsid w:val="0063504C"/>
    <w:rsid w:val="00640715"/>
    <w:rsid w:val="00642FAC"/>
    <w:rsid w:val="0064413E"/>
    <w:rsid w:val="00650635"/>
    <w:rsid w:val="00654C50"/>
    <w:rsid w:val="00655108"/>
    <w:rsid w:val="0066318A"/>
    <w:rsid w:val="006714C2"/>
    <w:rsid w:val="00673BEE"/>
    <w:rsid w:val="00675A78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6F7EF5"/>
    <w:rsid w:val="00702B0F"/>
    <w:rsid w:val="007063E6"/>
    <w:rsid w:val="00711DF9"/>
    <w:rsid w:val="007160A0"/>
    <w:rsid w:val="007203D8"/>
    <w:rsid w:val="007208DC"/>
    <w:rsid w:val="0072296A"/>
    <w:rsid w:val="00723B42"/>
    <w:rsid w:val="00724286"/>
    <w:rsid w:val="0072588B"/>
    <w:rsid w:val="00740241"/>
    <w:rsid w:val="0074213B"/>
    <w:rsid w:val="00742591"/>
    <w:rsid w:val="00742723"/>
    <w:rsid w:val="007500CC"/>
    <w:rsid w:val="00751C98"/>
    <w:rsid w:val="0075257C"/>
    <w:rsid w:val="007551EF"/>
    <w:rsid w:val="007558B9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96417"/>
    <w:rsid w:val="009A3E8D"/>
    <w:rsid w:val="009A51F2"/>
    <w:rsid w:val="009A6049"/>
    <w:rsid w:val="009B2AE3"/>
    <w:rsid w:val="009B3637"/>
    <w:rsid w:val="009B7A13"/>
    <w:rsid w:val="009C30A9"/>
    <w:rsid w:val="009C67B2"/>
    <w:rsid w:val="009C6FB6"/>
    <w:rsid w:val="009D3F8E"/>
    <w:rsid w:val="009E6F70"/>
    <w:rsid w:val="009F0D09"/>
    <w:rsid w:val="009F0E8A"/>
    <w:rsid w:val="009F59F0"/>
    <w:rsid w:val="00A01A56"/>
    <w:rsid w:val="00A032F2"/>
    <w:rsid w:val="00A16A1C"/>
    <w:rsid w:val="00A20099"/>
    <w:rsid w:val="00A201B0"/>
    <w:rsid w:val="00A20425"/>
    <w:rsid w:val="00A31FDB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781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0536"/>
    <w:rsid w:val="00B417F0"/>
    <w:rsid w:val="00B46C3E"/>
    <w:rsid w:val="00B54B53"/>
    <w:rsid w:val="00B5683E"/>
    <w:rsid w:val="00B63D9C"/>
    <w:rsid w:val="00B66AAE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0B5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06699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0128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4E13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2022-01-31T14:15:00Z</cp:lastPrinted>
  <dcterms:created xsi:type="dcterms:W3CDTF">2022-02-01T10:31:00Z</dcterms:created>
  <dcterms:modified xsi:type="dcterms:W3CDTF">2022-02-01T10:32:00Z</dcterms:modified>
</cp:coreProperties>
</file>