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A0F59" w14:textId="1E677B17" w:rsidR="005E7979" w:rsidRDefault="005E7979" w:rsidP="00F222B9">
      <w:pPr>
        <w:spacing w:after="120"/>
        <w:jc w:val="right"/>
        <w:rPr>
          <w:b/>
          <w:i/>
        </w:rPr>
      </w:pPr>
      <w:r>
        <w:rPr>
          <w:b/>
          <w:i/>
        </w:rPr>
        <w:t>Załącznik nr 7</w:t>
      </w:r>
      <w:r w:rsidRPr="00393676">
        <w:rPr>
          <w:b/>
          <w:i/>
        </w:rPr>
        <w:t xml:space="preserve"> do SWZ</w:t>
      </w:r>
    </w:p>
    <w:p w14:paraId="4778C797" w14:textId="77777777" w:rsidR="003F01D5" w:rsidRPr="00393676" w:rsidRDefault="003F01D5" w:rsidP="00F222B9">
      <w:pPr>
        <w:spacing w:after="120"/>
        <w:jc w:val="right"/>
        <w:rPr>
          <w:b/>
          <w:i/>
        </w:rPr>
      </w:pPr>
    </w:p>
    <w:p w14:paraId="327B7910" w14:textId="77777777" w:rsidR="005E7979" w:rsidRPr="00393676" w:rsidRDefault="005E7979" w:rsidP="005E7979">
      <w:pPr>
        <w:jc w:val="right"/>
        <w:rPr>
          <w:b/>
          <w:i/>
        </w:rPr>
      </w:pPr>
    </w:p>
    <w:p w14:paraId="45E02956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14:paraId="439EAFDE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14:paraId="39CDB981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14:paraId="24526C3F" w14:textId="77777777" w:rsidR="005E7979" w:rsidRPr="00393676" w:rsidRDefault="005E7979" w:rsidP="00F222B9">
      <w:pPr>
        <w:spacing w:after="120"/>
        <w:rPr>
          <w:b/>
          <w:sz w:val="28"/>
          <w:szCs w:val="28"/>
        </w:rPr>
      </w:pPr>
    </w:p>
    <w:p w14:paraId="090F7353" w14:textId="77777777" w:rsidR="005E7979" w:rsidRPr="00393676" w:rsidRDefault="005E7979" w:rsidP="005E7979">
      <w:pPr>
        <w:rPr>
          <w:b/>
          <w:sz w:val="28"/>
          <w:szCs w:val="28"/>
        </w:rPr>
      </w:pPr>
    </w:p>
    <w:p w14:paraId="30C7E0BD" w14:textId="77777777" w:rsidR="005E7979" w:rsidRPr="00393676" w:rsidRDefault="005E7979" w:rsidP="005E7979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14:paraId="7F05853A" w14:textId="77777777" w:rsidR="005E7979" w:rsidRPr="0004701C" w:rsidRDefault="005E7979" w:rsidP="00F222B9">
      <w:pPr>
        <w:spacing w:after="240"/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14:paraId="34BC3E0E" w14:textId="0477438F" w:rsidR="005E7979" w:rsidRPr="00F222B9" w:rsidRDefault="005E7979" w:rsidP="00F222B9">
      <w:pPr>
        <w:jc w:val="both"/>
        <w:rPr>
          <w:b/>
        </w:rPr>
      </w:pPr>
      <w:r w:rsidRPr="0004701C">
        <w:t xml:space="preserve">zobowiązuje się do oddania swoich zasobów przy wykonywaniu zamówienia pn.  </w:t>
      </w:r>
      <w:r w:rsidR="00D93C44">
        <w:rPr>
          <w:b/>
        </w:rPr>
        <w:t>Przebudowa dróg na terenie Gminy Ruda Maleniecka w ramach „Programu Rządowego Polski Ład: Program Inwestycji Strategicznych”</w:t>
      </w:r>
      <w:r w:rsidR="00D93C44" w:rsidRPr="00BB30D5">
        <w:rPr>
          <w:b/>
        </w:rPr>
        <w:t>,</w:t>
      </w:r>
      <w:r w:rsidR="00D93C44">
        <w:rPr>
          <w:b/>
        </w:rPr>
        <w:t xml:space="preserve">  </w:t>
      </w:r>
      <w:r>
        <w:t>d</w:t>
      </w:r>
      <w:r w:rsidR="00E84C27">
        <w:t xml:space="preserve">o dyspozycji </w:t>
      </w:r>
      <w:r w:rsidRPr="0004701C">
        <w:t>Wykonawcy:</w:t>
      </w:r>
    </w:p>
    <w:p w14:paraId="34A5764E" w14:textId="77777777" w:rsidR="00E84C27" w:rsidRPr="0004701C" w:rsidRDefault="00E84C27" w:rsidP="005E7979"/>
    <w:p w14:paraId="4AB8524C" w14:textId="77777777" w:rsidR="005E7979" w:rsidRPr="0004701C" w:rsidRDefault="005E7979" w:rsidP="005E7979">
      <w:r w:rsidRPr="0004701C">
        <w:t>…………………</w:t>
      </w:r>
      <w:r>
        <w:t>………………………………………………………………………………...</w:t>
      </w:r>
    </w:p>
    <w:p w14:paraId="1C39FDC9" w14:textId="77777777" w:rsidR="005E7979" w:rsidRPr="0004701C" w:rsidRDefault="005E7979" w:rsidP="005E7979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14:paraId="77C9C921" w14:textId="77777777" w:rsidR="005E7979" w:rsidRPr="0004701C" w:rsidRDefault="005E7979" w:rsidP="005E7979">
      <w:pPr>
        <w:spacing w:after="120"/>
      </w:pPr>
      <w:r w:rsidRPr="0004701C">
        <w:t>Oświadczam, iż:</w:t>
      </w:r>
    </w:p>
    <w:p w14:paraId="1335F146" w14:textId="77777777" w:rsidR="005E7979" w:rsidRPr="0004701C" w:rsidRDefault="005E7979" w:rsidP="005E7979">
      <w:pPr>
        <w:spacing w:after="120"/>
      </w:pPr>
      <w:r w:rsidRPr="0004701C">
        <w:t xml:space="preserve">a) udostępniam Wykonawcy nasze zasoby w zakresie: </w:t>
      </w:r>
    </w:p>
    <w:p w14:paraId="1775CEB1" w14:textId="77777777" w:rsidR="005E7979" w:rsidRPr="0004701C" w:rsidRDefault="005E7979" w:rsidP="005E7979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……………………………</w:t>
      </w:r>
    </w:p>
    <w:p w14:paraId="1D8721FD" w14:textId="77777777" w:rsidR="005E7979" w:rsidRPr="0004701C" w:rsidRDefault="005E7979" w:rsidP="005E7979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14:paraId="642F9789" w14:textId="77777777" w:rsidR="005E7979" w:rsidRPr="0004701C" w:rsidRDefault="005E7979" w:rsidP="005E7979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14:paraId="10D55E8E" w14:textId="77777777" w:rsidR="005E7979" w:rsidRPr="0004701C" w:rsidRDefault="005E7979" w:rsidP="005E7979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14:paraId="649923C2" w14:textId="77777777" w:rsidR="005E7979" w:rsidRPr="0004701C" w:rsidRDefault="005E7979" w:rsidP="005E7979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…………………………………</w:t>
      </w:r>
    </w:p>
    <w:p w14:paraId="61FDAFD4" w14:textId="77777777" w:rsidR="005E7979" w:rsidRPr="0004701C" w:rsidRDefault="005E7979" w:rsidP="005E7979">
      <w:pPr>
        <w:jc w:val="both"/>
      </w:pPr>
      <w:r w:rsidRPr="0004701C">
        <w:t>d) będę realizował następujące roboty budowlane, d realizacji których są wymagane wskazane zdolności:</w:t>
      </w:r>
    </w:p>
    <w:p w14:paraId="5C4F3680" w14:textId="77777777" w:rsidR="005E7979" w:rsidRDefault="005E7979" w:rsidP="005E7979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……………………………………………………………………….</w:t>
      </w:r>
    </w:p>
    <w:p w14:paraId="65EAA836" w14:textId="77777777" w:rsidR="00E84C27" w:rsidRDefault="00E84C27" w:rsidP="005E7979">
      <w:pPr>
        <w:spacing w:line="360" w:lineRule="auto"/>
        <w:jc w:val="both"/>
      </w:pPr>
    </w:p>
    <w:p w14:paraId="7644060B" w14:textId="7F8DD979" w:rsidR="00E84C27" w:rsidRDefault="00E84C27" w:rsidP="005E7979">
      <w:pPr>
        <w:spacing w:line="360" w:lineRule="auto"/>
        <w:jc w:val="both"/>
      </w:pPr>
    </w:p>
    <w:p w14:paraId="7FDCED31" w14:textId="77777777" w:rsidR="003F01D5" w:rsidRDefault="003F01D5" w:rsidP="005E7979">
      <w:pPr>
        <w:spacing w:line="360" w:lineRule="auto"/>
        <w:jc w:val="both"/>
      </w:pPr>
    </w:p>
    <w:p w14:paraId="191415B9" w14:textId="77777777" w:rsidR="00F222B9" w:rsidRPr="0004701C" w:rsidRDefault="00F222B9" w:rsidP="005E7979">
      <w:pPr>
        <w:spacing w:line="360" w:lineRule="auto"/>
        <w:jc w:val="both"/>
      </w:pPr>
    </w:p>
    <w:p w14:paraId="1E6B33FE" w14:textId="598462EA" w:rsidR="00B417F0" w:rsidRDefault="005E7979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1400A55A" w14:textId="7514D61F" w:rsidR="00CC675E" w:rsidRPr="00711DF9" w:rsidRDefault="00CC675E" w:rsidP="00102FB8">
      <w:pPr>
        <w:spacing w:after="120"/>
        <w:rPr>
          <w:b/>
          <w:iCs/>
        </w:rPr>
      </w:pPr>
    </w:p>
    <w:sectPr w:rsidR="00CC675E" w:rsidRPr="00711DF9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FCD16" w14:textId="77777777" w:rsidR="00501627" w:rsidRDefault="00501627" w:rsidP="005746DD">
      <w:r>
        <w:separator/>
      </w:r>
    </w:p>
  </w:endnote>
  <w:endnote w:type="continuationSeparator" w:id="0">
    <w:p w14:paraId="5A6A0B41" w14:textId="77777777" w:rsidR="00501627" w:rsidRDefault="00501627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364A6" w14:textId="77777777" w:rsidR="00501627" w:rsidRDefault="00501627" w:rsidP="005746DD"/>
  </w:footnote>
  <w:footnote w:type="continuationSeparator" w:id="0">
    <w:p w14:paraId="4BCC5A2B" w14:textId="77777777" w:rsidR="00501627" w:rsidRDefault="00501627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2FB8"/>
    <w:rsid w:val="00107D93"/>
    <w:rsid w:val="001114F2"/>
    <w:rsid w:val="00115CC2"/>
    <w:rsid w:val="001207D9"/>
    <w:rsid w:val="00126B3C"/>
    <w:rsid w:val="001412DD"/>
    <w:rsid w:val="00141CCD"/>
    <w:rsid w:val="0015084E"/>
    <w:rsid w:val="0015736B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E09BE"/>
    <w:rsid w:val="001F1238"/>
    <w:rsid w:val="001F1AAB"/>
    <w:rsid w:val="001F27B9"/>
    <w:rsid w:val="001F6C64"/>
    <w:rsid w:val="002003D5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515A"/>
    <w:rsid w:val="00291C31"/>
    <w:rsid w:val="00292D72"/>
    <w:rsid w:val="00297C0D"/>
    <w:rsid w:val="002A26DD"/>
    <w:rsid w:val="002B155D"/>
    <w:rsid w:val="002B15A5"/>
    <w:rsid w:val="002B52AA"/>
    <w:rsid w:val="002C168B"/>
    <w:rsid w:val="002C4F61"/>
    <w:rsid w:val="002D09D0"/>
    <w:rsid w:val="002D3990"/>
    <w:rsid w:val="002D4C65"/>
    <w:rsid w:val="002D62D6"/>
    <w:rsid w:val="002E279B"/>
    <w:rsid w:val="002E3F98"/>
    <w:rsid w:val="002E5F98"/>
    <w:rsid w:val="002F08E7"/>
    <w:rsid w:val="002F3F7B"/>
    <w:rsid w:val="0030329B"/>
    <w:rsid w:val="00304617"/>
    <w:rsid w:val="003077DC"/>
    <w:rsid w:val="00311FBA"/>
    <w:rsid w:val="0031622D"/>
    <w:rsid w:val="003166C5"/>
    <w:rsid w:val="0032084C"/>
    <w:rsid w:val="00322C9F"/>
    <w:rsid w:val="0032732F"/>
    <w:rsid w:val="003303F4"/>
    <w:rsid w:val="003310BF"/>
    <w:rsid w:val="00334A68"/>
    <w:rsid w:val="003411BB"/>
    <w:rsid w:val="00342862"/>
    <w:rsid w:val="0036153C"/>
    <w:rsid w:val="0036164A"/>
    <w:rsid w:val="00362112"/>
    <w:rsid w:val="003715D4"/>
    <w:rsid w:val="00372961"/>
    <w:rsid w:val="00373FE9"/>
    <w:rsid w:val="00374731"/>
    <w:rsid w:val="0037534A"/>
    <w:rsid w:val="003764A2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335F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611C4"/>
    <w:rsid w:val="00462D3E"/>
    <w:rsid w:val="00470CE7"/>
    <w:rsid w:val="004711EE"/>
    <w:rsid w:val="0047307F"/>
    <w:rsid w:val="00475BCB"/>
    <w:rsid w:val="004773EA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2A5A"/>
    <w:rsid w:val="004D5E28"/>
    <w:rsid w:val="004E24B9"/>
    <w:rsid w:val="004E34EE"/>
    <w:rsid w:val="004E589A"/>
    <w:rsid w:val="004E6585"/>
    <w:rsid w:val="004F73DF"/>
    <w:rsid w:val="00501627"/>
    <w:rsid w:val="00521380"/>
    <w:rsid w:val="0052642F"/>
    <w:rsid w:val="00537C0F"/>
    <w:rsid w:val="00544FBD"/>
    <w:rsid w:val="00546C3A"/>
    <w:rsid w:val="00547E42"/>
    <w:rsid w:val="00552205"/>
    <w:rsid w:val="00565EF0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D20ED"/>
    <w:rsid w:val="005D22ED"/>
    <w:rsid w:val="005E1C74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21C75"/>
    <w:rsid w:val="00630F8A"/>
    <w:rsid w:val="006310BF"/>
    <w:rsid w:val="0063504C"/>
    <w:rsid w:val="00640715"/>
    <w:rsid w:val="00642FAC"/>
    <w:rsid w:val="0064413E"/>
    <w:rsid w:val="00650635"/>
    <w:rsid w:val="00654C50"/>
    <w:rsid w:val="00655108"/>
    <w:rsid w:val="0066318A"/>
    <w:rsid w:val="006714C2"/>
    <w:rsid w:val="00673BEE"/>
    <w:rsid w:val="00675A78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6F7EF5"/>
    <w:rsid w:val="00702B0F"/>
    <w:rsid w:val="007063E6"/>
    <w:rsid w:val="00711DF9"/>
    <w:rsid w:val="007160A0"/>
    <w:rsid w:val="007203D8"/>
    <w:rsid w:val="007208DC"/>
    <w:rsid w:val="0072296A"/>
    <w:rsid w:val="00723B42"/>
    <w:rsid w:val="00724286"/>
    <w:rsid w:val="0072588B"/>
    <w:rsid w:val="00740241"/>
    <w:rsid w:val="0074213B"/>
    <w:rsid w:val="00742591"/>
    <w:rsid w:val="00742723"/>
    <w:rsid w:val="007500CC"/>
    <w:rsid w:val="00751C98"/>
    <w:rsid w:val="0075257C"/>
    <w:rsid w:val="007551EF"/>
    <w:rsid w:val="007558B9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C4849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96417"/>
    <w:rsid w:val="009A3E8D"/>
    <w:rsid w:val="009A51F2"/>
    <w:rsid w:val="009A6049"/>
    <w:rsid w:val="009B2AE3"/>
    <w:rsid w:val="009B3637"/>
    <w:rsid w:val="009B7A13"/>
    <w:rsid w:val="009C30A9"/>
    <w:rsid w:val="009C67B2"/>
    <w:rsid w:val="009C6FB6"/>
    <w:rsid w:val="009D3F8E"/>
    <w:rsid w:val="009E6F70"/>
    <w:rsid w:val="009F0D09"/>
    <w:rsid w:val="009F0E8A"/>
    <w:rsid w:val="009F59F0"/>
    <w:rsid w:val="00A01A56"/>
    <w:rsid w:val="00A032F2"/>
    <w:rsid w:val="00A16A1C"/>
    <w:rsid w:val="00A20099"/>
    <w:rsid w:val="00A201B0"/>
    <w:rsid w:val="00A20425"/>
    <w:rsid w:val="00A31FDB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781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0536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0B5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06699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0128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4E13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2022-01-31T14:15:00Z</cp:lastPrinted>
  <dcterms:created xsi:type="dcterms:W3CDTF">2022-02-01T10:34:00Z</dcterms:created>
  <dcterms:modified xsi:type="dcterms:W3CDTF">2022-02-01T10:35:00Z</dcterms:modified>
</cp:coreProperties>
</file>