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26FD9" w14:textId="77777777" w:rsidR="00A82252" w:rsidRPr="00393676" w:rsidRDefault="00A82252" w:rsidP="00F1017C">
      <w:pPr>
        <w:jc w:val="right"/>
      </w:pPr>
      <w:r w:rsidRPr="00393676">
        <w:rPr>
          <w:b/>
          <w:i/>
        </w:rPr>
        <w:t>Załącznik nr 2 do SIWZ</w:t>
      </w:r>
    </w:p>
    <w:p w14:paraId="0E498DB5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36CE233C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1D2A7D68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14:paraId="0219B2A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    GMINA RUDA MALENIECKA</w:t>
      </w:r>
    </w:p>
    <w:p w14:paraId="43BDF806" w14:textId="77777777" w:rsidR="003764A2" w:rsidRDefault="003764A2" w:rsidP="003764A2">
      <w:pPr>
        <w:jc w:val="both"/>
        <w:rPr>
          <w:b/>
        </w:rPr>
      </w:pPr>
      <w:r>
        <w:rPr>
          <w:b/>
        </w:rPr>
        <w:t>Znak</w:t>
      </w:r>
      <w:r w:rsidR="00A82252" w:rsidRPr="00393676">
        <w:rPr>
          <w:b/>
        </w:rPr>
        <w:t xml:space="preserve"> postępowania                                                                       26-242 Ruda Maleniecka 99A</w:t>
      </w:r>
    </w:p>
    <w:p w14:paraId="653A4E26" w14:textId="0AEB37D8" w:rsidR="00A82252" w:rsidRPr="00393676" w:rsidRDefault="003764A2" w:rsidP="003764A2">
      <w:pPr>
        <w:jc w:val="both"/>
        <w:rPr>
          <w:b/>
        </w:rPr>
      </w:pPr>
      <w:r>
        <w:rPr>
          <w:b/>
        </w:rPr>
        <w:t>S.27</w:t>
      </w:r>
      <w:r w:rsidR="00331243">
        <w:rPr>
          <w:b/>
        </w:rPr>
        <w:t>1</w:t>
      </w:r>
      <w:r>
        <w:rPr>
          <w:b/>
        </w:rPr>
        <w:t>.</w:t>
      </w:r>
      <w:r w:rsidR="00331243">
        <w:rPr>
          <w:b/>
        </w:rPr>
        <w:t>2</w:t>
      </w:r>
      <w:r>
        <w:rPr>
          <w:b/>
        </w:rPr>
        <w:t>.2022</w:t>
      </w:r>
    </w:p>
    <w:p w14:paraId="08D4EEE9" w14:textId="10270715" w:rsidR="00A82252" w:rsidRDefault="00A82252" w:rsidP="00A82252">
      <w:pPr>
        <w:spacing w:line="360" w:lineRule="auto"/>
        <w:jc w:val="both"/>
        <w:rPr>
          <w:b/>
        </w:rPr>
      </w:pPr>
    </w:p>
    <w:p w14:paraId="444764DB" w14:textId="77777777" w:rsidR="003764A2" w:rsidRPr="00393676" w:rsidRDefault="003764A2" w:rsidP="00A82252">
      <w:pPr>
        <w:spacing w:line="360" w:lineRule="auto"/>
        <w:jc w:val="both"/>
        <w:rPr>
          <w:b/>
        </w:rPr>
      </w:pPr>
    </w:p>
    <w:p w14:paraId="2836FAA6" w14:textId="77777777" w:rsidR="00BB30D5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</w:t>
      </w:r>
    </w:p>
    <w:p w14:paraId="6BDE11B8" w14:textId="40A22A21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415ABF12" w14:textId="77777777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14:paraId="5160FFDD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0E8D1CFC" w14:textId="26336E0A" w:rsidR="00A82252" w:rsidRPr="00BB30D5" w:rsidRDefault="00A82252" w:rsidP="00BB30D5">
      <w:pPr>
        <w:pStyle w:val="WW-Tekstpodstawowy2"/>
        <w:jc w:val="both"/>
        <w:rPr>
          <w:b/>
          <w:sz w:val="24"/>
          <w:szCs w:val="24"/>
        </w:rPr>
      </w:pPr>
      <w:r w:rsidRPr="00393676">
        <w:tab/>
      </w:r>
      <w:r w:rsidRPr="00E17E42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E16E88">
        <w:rPr>
          <w:b/>
          <w:sz w:val="24"/>
          <w:szCs w:val="24"/>
        </w:rPr>
        <w:t xml:space="preserve">Przebudowa </w:t>
      </w:r>
      <w:r w:rsidR="006E6EB2">
        <w:rPr>
          <w:b/>
          <w:sz w:val="24"/>
          <w:szCs w:val="24"/>
        </w:rPr>
        <w:t>drogi gminnej</w:t>
      </w:r>
      <w:r w:rsidR="00AF3C70">
        <w:rPr>
          <w:b/>
          <w:sz w:val="24"/>
          <w:szCs w:val="24"/>
        </w:rPr>
        <w:t xml:space="preserve"> Nr 370011 T</w:t>
      </w:r>
      <w:r w:rsidR="00331243">
        <w:rPr>
          <w:b/>
          <w:sz w:val="24"/>
          <w:szCs w:val="24"/>
        </w:rPr>
        <w:t xml:space="preserve"> Szkucin – Hucisko (działka nr 526 w miejscowości Szkucin) na odcinku dł. 775 m (od km 0+000 do km 0+775)</w:t>
      </w:r>
      <w:r w:rsidR="00BB30D5" w:rsidRPr="00BB30D5">
        <w:rPr>
          <w:b/>
          <w:sz w:val="24"/>
          <w:szCs w:val="24"/>
        </w:rPr>
        <w:t>,</w:t>
      </w:r>
      <w:r w:rsidR="00BB30D5">
        <w:rPr>
          <w:b/>
          <w:sz w:val="24"/>
          <w:szCs w:val="24"/>
        </w:rPr>
        <w:t xml:space="preserve"> </w:t>
      </w:r>
      <w:r w:rsidRPr="00BB30D5">
        <w:rPr>
          <w:sz w:val="24"/>
          <w:szCs w:val="24"/>
        </w:rPr>
        <w:t>oświadczam, co następuje:</w:t>
      </w:r>
    </w:p>
    <w:p w14:paraId="569D9D1A" w14:textId="77777777" w:rsidR="00A82252" w:rsidRPr="00393676" w:rsidRDefault="00A82252" w:rsidP="00A82252">
      <w:pPr>
        <w:spacing w:line="276" w:lineRule="auto"/>
      </w:pPr>
    </w:p>
    <w:p w14:paraId="77A0D911" w14:textId="77777777" w:rsidR="00A82252" w:rsidRPr="00393676" w:rsidRDefault="00A82252" w:rsidP="000D0E27">
      <w:pPr>
        <w:spacing w:line="276" w:lineRule="auto"/>
        <w:jc w:val="center"/>
        <w:rPr>
          <w:b/>
        </w:rPr>
      </w:pPr>
      <w:r w:rsidRPr="00393676">
        <w:rPr>
          <w:b/>
        </w:rPr>
        <w:t>INFORMACJA DOTYCZĄCA WYKONAWCY</w:t>
      </w:r>
    </w:p>
    <w:p w14:paraId="70B44D38" w14:textId="77777777" w:rsidR="00A82252" w:rsidRPr="00393676" w:rsidRDefault="00A82252" w:rsidP="00A82252">
      <w:pPr>
        <w:spacing w:after="120"/>
        <w:jc w:val="both"/>
      </w:pPr>
      <w:r w:rsidRPr="00393676">
        <w:rPr>
          <w:b/>
        </w:rPr>
        <w:t xml:space="preserve">1) </w:t>
      </w:r>
      <w:r w:rsidRPr="00393676">
        <w:t xml:space="preserve">Oświadczam, że </w:t>
      </w:r>
      <w:r w:rsidRPr="00393676">
        <w:rPr>
          <w:b/>
        </w:rPr>
        <w:t>spełniam warunki udziału w postępowaniu</w:t>
      </w:r>
      <w:r w:rsidRPr="00393676">
        <w:t xml:space="preserve"> określone przez Zamawiającego w SWZ – rozdział VII – Warunki udziału w postępowaniu.</w:t>
      </w:r>
    </w:p>
    <w:p w14:paraId="50035AD9" w14:textId="77777777" w:rsidR="00A82252" w:rsidRPr="00393676" w:rsidRDefault="00A82252" w:rsidP="00A82252">
      <w:pPr>
        <w:spacing w:after="120"/>
        <w:jc w:val="both"/>
      </w:pPr>
      <w:r w:rsidRPr="00393676">
        <w:t xml:space="preserve">2)  Oświadczam, że w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14:paraId="2BC11A43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A19579B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94291ED" w14:textId="77777777" w:rsidR="00A82252" w:rsidRPr="00393676" w:rsidRDefault="00A82252" w:rsidP="00A82252">
      <w:pPr>
        <w:spacing w:line="276" w:lineRule="auto"/>
        <w:jc w:val="both"/>
      </w:pPr>
      <w:r w:rsidRPr="00393676">
        <w:t>W następującym zakresie: ………………………………………………………………………..</w:t>
      </w:r>
    </w:p>
    <w:p w14:paraId="79E508E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6293CE5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5B602856" w14:textId="77777777" w:rsidR="00A82252" w:rsidRPr="00393676" w:rsidRDefault="00A82252" w:rsidP="00A82252">
      <w:pPr>
        <w:spacing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14:paraId="12F85CB0" w14:textId="77777777" w:rsidR="00A82252" w:rsidRPr="00393676" w:rsidRDefault="00A82252" w:rsidP="00A82252">
      <w:pPr>
        <w:spacing w:after="120" w:line="276" w:lineRule="auto"/>
        <w:jc w:val="both"/>
      </w:pPr>
    </w:p>
    <w:p w14:paraId="5D087F90" w14:textId="77777777" w:rsidR="00A82252" w:rsidRPr="00393676" w:rsidRDefault="00A82252" w:rsidP="000D0E27">
      <w:pPr>
        <w:spacing w:line="276" w:lineRule="auto"/>
        <w:jc w:val="center"/>
        <w:rPr>
          <w:b/>
        </w:rPr>
      </w:pPr>
      <w:r w:rsidRPr="00393676">
        <w:rPr>
          <w:b/>
        </w:rPr>
        <w:t>OŚWIADCZENIE DOTYCZĄCE PODANYCH INFORMACJI</w:t>
      </w:r>
    </w:p>
    <w:p w14:paraId="2A1296EC" w14:textId="5CE4BD8A" w:rsidR="00A82252" w:rsidRDefault="00A82252" w:rsidP="00A82252">
      <w:pPr>
        <w:jc w:val="both"/>
      </w:pPr>
      <w:r w:rsidRPr="00393676">
        <w:t>Oświadczam, że wszystkie informacje podane w powyższym oświadczeniu są aktualne  i zgodne z prawdą oraz zostały przedstawione zgodnie z pełna świadomością konsekwencji wprowadzenia Zamawiającego w błąd przy przedstawianiu informacji.</w:t>
      </w:r>
    </w:p>
    <w:p w14:paraId="4E484FD7" w14:textId="77777777" w:rsidR="00BB30D5" w:rsidRPr="00393676" w:rsidRDefault="00BB30D5" w:rsidP="00A82252">
      <w:pPr>
        <w:jc w:val="both"/>
      </w:pPr>
    </w:p>
    <w:p w14:paraId="2634ACE2" w14:textId="77777777" w:rsidR="00A82252" w:rsidRPr="00393676" w:rsidRDefault="00A82252" w:rsidP="00A82252">
      <w:pPr>
        <w:jc w:val="both"/>
      </w:pPr>
    </w:p>
    <w:p w14:paraId="4DD92913" w14:textId="77777777" w:rsidR="00A82252" w:rsidRPr="00393676" w:rsidRDefault="00A82252" w:rsidP="00A82252">
      <w:pPr>
        <w:jc w:val="both"/>
      </w:pPr>
      <w:r w:rsidRPr="00393676">
        <w:t xml:space="preserve">…………………………, dnia …………..                     </w:t>
      </w:r>
    </w:p>
    <w:p w14:paraId="50A447F3" w14:textId="75D67DB9" w:rsidR="000D0E27" w:rsidRDefault="00A82252" w:rsidP="00A82252">
      <w:pPr>
        <w:jc w:val="both"/>
      </w:pPr>
      <w:r w:rsidRPr="00393676">
        <w:t xml:space="preserve">                   </w:t>
      </w:r>
      <w:r w:rsidRPr="00393676">
        <w:tab/>
      </w:r>
      <w:r w:rsidRPr="00393676">
        <w:tab/>
      </w:r>
      <w:r w:rsidRPr="00393676">
        <w:tab/>
      </w:r>
    </w:p>
    <w:p w14:paraId="496919E8" w14:textId="77777777" w:rsidR="00A82252" w:rsidRPr="00393676" w:rsidRDefault="00A82252" w:rsidP="00BB30D5">
      <w:pPr>
        <w:spacing w:after="120"/>
        <w:jc w:val="both"/>
        <w:rPr>
          <w:sz w:val="20"/>
          <w:szCs w:val="20"/>
        </w:rPr>
      </w:pP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6013B0F2" w14:textId="77777777" w:rsidR="00A82252" w:rsidRPr="00F67C0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p w14:paraId="33731503" w14:textId="77777777" w:rsidR="00BB30D5" w:rsidRDefault="00BB30D5" w:rsidP="00A82252">
      <w:pPr>
        <w:jc w:val="right"/>
        <w:rPr>
          <w:b/>
          <w:i/>
        </w:rPr>
      </w:pPr>
    </w:p>
    <w:sectPr w:rsidR="00BB30D5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3A96" w14:textId="77777777" w:rsidR="0054492B" w:rsidRDefault="0054492B" w:rsidP="005746DD">
      <w:r>
        <w:separator/>
      </w:r>
    </w:p>
  </w:endnote>
  <w:endnote w:type="continuationSeparator" w:id="0">
    <w:p w14:paraId="10DA4666" w14:textId="77777777" w:rsidR="0054492B" w:rsidRDefault="0054492B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793D" w14:textId="77777777" w:rsidR="0054492B" w:rsidRDefault="0054492B" w:rsidP="005746DD"/>
  </w:footnote>
  <w:footnote w:type="continuationSeparator" w:id="0">
    <w:p w14:paraId="36CC02E4" w14:textId="77777777" w:rsidR="0054492B" w:rsidRDefault="0054492B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44CCF"/>
    <w:rsid w:val="0005384F"/>
    <w:rsid w:val="00054406"/>
    <w:rsid w:val="00063B7F"/>
    <w:rsid w:val="00074B28"/>
    <w:rsid w:val="00074F89"/>
    <w:rsid w:val="0007738A"/>
    <w:rsid w:val="00080A5D"/>
    <w:rsid w:val="00085DCD"/>
    <w:rsid w:val="000A1414"/>
    <w:rsid w:val="000C0931"/>
    <w:rsid w:val="000D0E27"/>
    <w:rsid w:val="000E2A84"/>
    <w:rsid w:val="000E35BE"/>
    <w:rsid w:val="000F1700"/>
    <w:rsid w:val="000F1DA5"/>
    <w:rsid w:val="000F50C7"/>
    <w:rsid w:val="000F7770"/>
    <w:rsid w:val="000F7D4C"/>
    <w:rsid w:val="00102B2C"/>
    <w:rsid w:val="00107D93"/>
    <w:rsid w:val="001132B2"/>
    <w:rsid w:val="00115CC2"/>
    <w:rsid w:val="001207D9"/>
    <w:rsid w:val="00126B3C"/>
    <w:rsid w:val="0013047B"/>
    <w:rsid w:val="001412DD"/>
    <w:rsid w:val="00141CCD"/>
    <w:rsid w:val="0015084E"/>
    <w:rsid w:val="0015736B"/>
    <w:rsid w:val="00157CA6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D6BE2"/>
    <w:rsid w:val="001E09BE"/>
    <w:rsid w:val="001F1238"/>
    <w:rsid w:val="001F1AAB"/>
    <w:rsid w:val="001F27B9"/>
    <w:rsid w:val="001F6C64"/>
    <w:rsid w:val="002003D5"/>
    <w:rsid w:val="00203287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4B91"/>
    <w:rsid w:val="0028515A"/>
    <w:rsid w:val="00291C31"/>
    <w:rsid w:val="00295DAA"/>
    <w:rsid w:val="00297C0D"/>
    <w:rsid w:val="002A26DD"/>
    <w:rsid w:val="002A3827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E5F98"/>
    <w:rsid w:val="002E63E4"/>
    <w:rsid w:val="002F08E7"/>
    <w:rsid w:val="002F3F7B"/>
    <w:rsid w:val="0030329B"/>
    <w:rsid w:val="00304617"/>
    <w:rsid w:val="003077DC"/>
    <w:rsid w:val="00311FBA"/>
    <w:rsid w:val="003166C5"/>
    <w:rsid w:val="0032084C"/>
    <w:rsid w:val="00322C9F"/>
    <w:rsid w:val="0032732F"/>
    <w:rsid w:val="003303F4"/>
    <w:rsid w:val="003310BF"/>
    <w:rsid w:val="00331243"/>
    <w:rsid w:val="00334A68"/>
    <w:rsid w:val="003411BB"/>
    <w:rsid w:val="00342862"/>
    <w:rsid w:val="0036153C"/>
    <w:rsid w:val="0036164A"/>
    <w:rsid w:val="003715D4"/>
    <w:rsid w:val="00372961"/>
    <w:rsid w:val="00373FE9"/>
    <w:rsid w:val="00374731"/>
    <w:rsid w:val="0037534A"/>
    <w:rsid w:val="003764A2"/>
    <w:rsid w:val="003A0674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4C0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52978"/>
    <w:rsid w:val="004611C4"/>
    <w:rsid w:val="00462D3E"/>
    <w:rsid w:val="00470CE7"/>
    <w:rsid w:val="004711EE"/>
    <w:rsid w:val="0047307F"/>
    <w:rsid w:val="00475BCB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0659"/>
    <w:rsid w:val="004D2A5A"/>
    <w:rsid w:val="004D5E28"/>
    <w:rsid w:val="004E24B9"/>
    <w:rsid w:val="004E34EE"/>
    <w:rsid w:val="004E6585"/>
    <w:rsid w:val="004F73DF"/>
    <w:rsid w:val="0051627E"/>
    <w:rsid w:val="00521380"/>
    <w:rsid w:val="0052642F"/>
    <w:rsid w:val="00537C0F"/>
    <w:rsid w:val="0054492B"/>
    <w:rsid w:val="00544FBD"/>
    <w:rsid w:val="00546C3A"/>
    <w:rsid w:val="00547E42"/>
    <w:rsid w:val="00552205"/>
    <w:rsid w:val="00566062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0EAE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B4EF6"/>
    <w:rsid w:val="005B6B10"/>
    <w:rsid w:val="005D20ED"/>
    <w:rsid w:val="005D22ED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55108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E6EB2"/>
    <w:rsid w:val="006F2C56"/>
    <w:rsid w:val="006F400A"/>
    <w:rsid w:val="00702B0F"/>
    <w:rsid w:val="00704C7E"/>
    <w:rsid w:val="007063E6"/>
    <w:rsid w:val="00711DF9"/>
    <w:rsid w:val="007160A0"/>
    <w:rsid w:val="007208DC"/>
    <w:rsid w:val="007225A6"/>
    <w:rsid w:val="0072296A"/>
    <w:rsid w:val="00723B42"/>
    <w:rsid w:val="00724286"/>
    <w:rsid w:val="0072588B"/>
    <w:rsid w:val="00733A7C"/>
    <w:rsid w:val="00740241"/>
    <w:rsid w:val="0074213B"/>
    <w:rsid w:val="00742591"/>
    <w:rsid w:val="007500CC"/>
    <w:rsid w:val="0075257C"/>
    <w:rsid w:val="007551EF"/>
    <w:rsid w:val="007558B9"/>
    <w:rsid w:val="007610CE"/>
    <w:rsid w:val="00762A22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65367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2B93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3664A"/>
    <w:rsid w:val="00960DC7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A6867"/>
    <w:rsid w:val="009B2AE3"/>
    <w:rsid w:val="009B7A13"/>
    <w:rsid w:val="009C30A9"/>
    <w:rsid w:val="009C67B2"/>
    <w:rsid w:val="009C6FB6"/>
    <w:rsid w:val="009D3F8E"/>
    <w:rsid w:val="009E2E35"/>
    <w:rsid w:val="009E6F70"/>
    <w:rsid w:val="009F0D09"/>
    <w:rsid w:val="009F0E8A"/>
    <w:rsid w:val="009F59F0"/>
    <w:rsid w:val="00A032F2"/>
    <w:rsid w:val="00A164A6"/>
    <w:rsid w:val="00A16A1C"/>
    <w:rsid w:val="00A20099"/>
    <w:rsid w:val="00A201B0"/>
    <w:rsid w:val="00A20425"/>
    <w:rsid w:val="00A26481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C70"/>
    <w:rsid w:val="00AF6220"/>
    <w:rsid w:val="00B12086"/>
    <w:rsid w:val="00B12989"/>
    <w:rsid w:val="00B14F26"/>
    <w:rsid w:val="00B1555D"/>
    <w:rsid w:val="00B219FA"/>
    <w:rsid w:val="00B2213C"/>
    <w:rsid w:val="00B26617"/>
    <w:rsid w:val="00B26C3D"/>
    <w:rsid w:val="00B368FB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059F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8C5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221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837"/>
    <w:rsid w:val="00DC28C1"/>
    <w:rsid w:val="00DC3C9F"/>
    <w:rsid w:val="00DC6C96"/>
    <w:rsid w:val="00DD29D9"/>
    <w:rsid w:val="00DD4084"/>
    <w:rsid w:val="00DD5845"/>
    <w:rsid w:val="00DF1CE4"/>
    <w:rsid w:val="00E002AB"/>
    <w:rsid w:val="00E02E77"/>
    <w:rsid w:val="00E049E8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2494"/>
    <w:rsid w:val="00F032DA"/>
    <w:rsid w:val="00F04E38"/>
    <w:rsid w:val="00F06998"/>
    <w:rsid w:val="00F1017C"/>
    <w:rsid w:val="00F21F93"/>
    <w:rsid w:val="00F222B9"/>
    <w:rsid w:val="00F23EBF"/>
    <w:rsid w:val="00F306EE"/>
    <w:rsid w:val="00F32D41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75A8C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2022-02-03T09:21:00Z</cp:lastPrinted>
  <dcterms:created xsi:type="dcterms:W3CDTF">2022-02-03T11:39:00Z</dcterms:created>
  <dcterms:modified xsi:type="dcterms:W3CDTF">2022-02-04T08:32:00Z</dcterms:modified>
</cp:coreProperties>
</file>