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5E741" w14:textId="77777777" w:rsidR="00A82252" w:rsidRDefault="00A82252" w:rsidP="00A82252">
      <w:pPr>
        <w:spacing w:line="360" w:lineRule="auto"/>
        <w:jc w:val="right"/>
        <w:rPr>
          <w:b/>
          <w:i/>
        </w:rPr>
      </w:pPr>
      <w:r w:rsidRPr="00393676">
        <w:rPr>
          <w:b/>
          <w:i/>
        </w:rPr>
        <w:t>Załącznik nr 5 do SIWZ</w:t>
      </w:r>
    </w:p>
    <w:p w14:paraId="4CD5993B" w14:textId="77777777" w:rsidR="000D0E27" w:rsidRPr="00393676" w:rsidRDefault="000D0E27" w:rsidP="00A82252">
      <w:pPr>
        <w:spacing w:line="360" w:lineRule="auto"/>
        <w:jc w:val="right"/>
        <w:rPr>
          <w:b/>
          <w:i/>
        </w:rPr>
      </w:pPr>
    </w:p>
    <w:p w14:paraId="39644693" w14:textId="77777777" w:rsidR="00A82252" w:rsidRPr="00393676" w:rsidRDefault="00A82252" w:rsidP="000D0E27">
      <w:pPr>
        <w:spacing w:after="240" w:line="276" w:lineRule="auto"/>
        <w:jc w:val="both"/>
        <w:rPr>
          <w:b/>
        </w:rPr>
      </w:pPr>
      <w:r w:rsidRPr="00393676">
        <w:rPr>
          <w:b/>
        </w:rPr>
        <w:t>Wykonawca</w:t>
      </w:r>
    </w:p>
    <w:p w14:paraId="56F43C95" w14:textId="77777777" w:rsidR="00A82252" w:rsidRPr="00393676" w:rsidRDefault="00A82252" w:rsidP="000D0E27">
      <w:pPr>
        <w:spacing w:after="240" w:line="276" w:lineRule="auto"/>
        <w:jc w:val="both"/>
        <w:rPr>
          <w:b/>
        </w:rPr>
      </w:pPr>
      <w:r w:rsidRPr="00393676">
        <w:rPr>
          <w:b/>
        </w:rPr>
        <w:t xml:space="preserve">………………………………          </w:t>
      </w:r>
    </w:p>
    <w:p w14:paraId="72C50F65" w14:textId="77777777" w:rsidR="00A82252" w:rsidRPr="00393676" w:rsidRDefault="00A82252" w:rsidP="000D0E27">
      <w:pPr>
        <w:spacing w:after="240" w:line="276" w:lineRule="auto"/>
        <w:jc w:val="both"/>
        <w:rPr>
          <w:b/>
        </w:rPr>
      </w:pPr>
      <w:r w:rsidRPr="00393676">
        <w:rPr>
          <w:b/>
        </w:rPr>
        <w:t xml:space="preserve">………………………………                                                    </w:t>
      </w:r>
    </w:p>
    <w:p w14:paraId="0CEC8BC8" w14:textId="77777777" w:rsidR="00E84C27" w:rsidRDefault="00A82252" w:rsidP="00A82252">
      <w:pPr>
        <w:spacing w:line="360" w:lineRule="auto"/>
        <w:rPr>
          <w:b/>
        </w:rPr>
      </w:pPr>
      <w:r w:rsidRPr="00393676">
        <w:rPr>
          <w:b/>
        </w:rPr>
        <w:t xml:space="preserve">……………………………….       </w:t>
      </w:r>
    </w:p>
    <w:p w14:paraId="69BB3552" w14:textId="77777777" w:rsidR="00A82252" w:rsidRPr="00393676" w:rsidRDefault="00A82252" w:rsidP="00E84C27">
      <w:pPr>
        <w:spacing w:after="120" w:line="360" w:lineRule="auto"/>
        <w:rPr>
          <w:b/>
          <w:i/>
        </w:rPr>
      </w:pPr>
      <w:r w:rsidRPr="00393676">
        <w:rPr>
          <w:b/>
        </w:rPr>
        <w:t xml:space="preserve">                                        </w:t>
      </w:r>
    </w:p>
    <w:p w14:paraId="4DF9776F" w14:textId="77777777" w:rsidR="00A82252" w:rsidRPr="00393676" w:rsidRDefault="00A82252" w:rsidP="00BB30D5">
      <w:pPr>
        <w:spacing w:after="360"/>
        <w:jc w:val="center"/>
        <w:rPr>
          <w:b/>
          <w:sz w:val="36"/>
          <w:szCs w:val="36"/>
          <w:u w:val="single"/>
        </w:rPr>
      </w:pPr>
      <w:r w:rsidRPr="00393676">
        <w:rPr>
          <w:b/>
          <w:sz w:val="36"/>
          <w:szCs w:val="36"/>
          <w:u w:val="single"/>
        </w:rPr>
        <w:t xml:space="preserve">Wykaz  robót budowlanych </w:t>
      </w:r>
    </w:p>
    <w:p w14:paraId="7667C5B2" w14:textId="77777777" w:rsidR="00A82252" w:rsidRPr="00393676" w:rsidRDefault="00A82252" w:rsidP="00BB30D5">
      <w:pPr>
        <w:spacing w:after="120"/>
        <w:jc w:val="center"/>
        <w:rPr>
          <w:b/>
        </w:rPr>
      </w:pPr>
      <w:r w:rsidRPr="00393676">
        <w:rPr>
          <w:b/>
        </w:rPr>
        <w:t xml:space="preserve">wykonanych w okresie ostatnich pięciu lat przed upływem terminu składania ofert,                      a jeżeli okres prowadzenia działalności jest krótszy - w tym okresie, </w:t>
      </w:r>
    </w:p>
    <w:p w14:paraId="06183ED8" w14:textId="77777777" w:rsidR="00A82252" w:rsidRPr="00393676" w:rsidRDefault="00A82252" w:rsidP="00A82252">
      <w:pPr>
        <w:jc w:val="both"/>
        <w:outlineLvl w:val="0"/>
      </w:pPr>
    </w:p>
    <w:p w14:paraId="0E4088C4" w14:textId="77777777" w:rsidR="00BB30D5" w:rsidRDefault="00A82252" w:rsidP="00A82252">
      <w:pPr>
        <w:pStyle w:val="WW-Tekstpodstawowy2"/>
        <w:jc w:val="both"/>
        <w:rPr>
          <w:sz w:val="24"/>
          <w:szCs w:val="24"/>
        </w:rPr>
      </w:pPr>
      <w:r w:rsidRPr="00532742">
        <w:rPr>
          <w:sz w:val="24"/>
          <w:szCs w:val="24"/>
        </w:rPr>
        <w:t xml:space="preserve">Dotyczy postępowania: </w:t>
      </w:r>
    </w:p>
    <w:p w14:paraId="2DF76D62" w14:textId="7A4361E9" w:rsidR="004A1AE2" w:rsidRDefault="00157CA6" w:rsidP="00D93C44">
      <w:pPr>
        <w:spacing w:after="120"/>
        <w:jc w:val="both"/>
        <w:rPr>
          <w:b/>
        </w:rPr>
      </w:pPr>
      <w:r>
        <w:rPr>
          <w:b/>
        </w:rPr>
        <w:t>Przebudowa drogi gminnej Nr 370011 T Szkucin – Hucisko (działka nr 526 w miejscowości Szkucin) na odcinku dł. 775 m (od km 0+000 do km 0+775)</w:t>
      </w:r>
    </w:p>
    <w:p w14:paraId="0610151E" w14:textId="77777777" w:rsidR="00157CA6" w:rsidRPr="00393676" w:rsidRDefault="00157CA6" w:rsidP="00D93C44">
      <w:pPr>
        <w:spacing w:after="120"/>
        <w:jc w:val="both"/>
      </w:pPr>
    </w:p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402"/>
        <w:gridCol w:w="1701"/>
        <w:gridCol w:w="1842"/>
        <w:gridCol w:w="2392"/>
      </w:tblGrid>
      <w:tr w:rsidR="00A82252" w:rsidRPr="00393676" w14:paraId="71A5C9B4" w14:textId="77777777" w:rsidTr="00021DF7">
        <w:trPr>
          <w:trHeight w:val="1015"/>
        </w:trPr>
        <w:tc>
          <w:tcPr>
            <w:tcW w:w="496" w:type="dxa"/>
            <w:vAlign w:val="center"/>
          </w:tcPr>
          <w:p w14:paraId="2BF3D27B" w14:textId="77777777" w:rsidR="00A82252" w:rsidRPr="00393676" w:rsidRDefault="00A82252" w:rsidP="00021DF7">
            <w:pPr>
              <w:jc w:val="center"/>
              <w:outlineLvl w:val="0"/>
              <w:rPr>
                <w:b/>
              </w:rPr>
            </w:pPr>
            <w:r w:rsidRPr="00393676">
              <w:rPr>
                <w:b/>
              </w:rPr>
              <w:t>Lp.</w:t>
            </w:r>
          </w:p>
        </w:tc>
        <w:tc>
          <w:tcPr>
            <w:tcW w:w="3402" w:type="dxa"/>
            <w:vAlign w:val="center"/>
          </w:tcPr>
          <w:p w14:paraId="43DE7D3E" w14:textId="77777777" w:rsidR="00A82252" w:rsidRPr="00393676" w:rsidRDefault="00A82252" w:rsidP="00021DF7">
            <w:pPr>
              <w:jc w:val="center"/>
              <w:outlineLvl w:val="0"/>
              <w:rPr>
                <w:b/>
              </w:rPr>
            </w:pPr>
            <w:r w:rsidRPr="00393676">
              <w:rPr>
                <w:b/>
              </w:rPr>
              <w:t>Rodzaj i zakres robót wykonanych przez Wykonawcę</w:t>
            </w:r>
          </w:p>
        </w:tc>
        <w:tc>
          <w:tcPr>
            <w:tcW w:w="1701" w:type="dxa"/>
            <w:vAlign w:val="center"/>
          </w:tcPr>
          <w:p w14:paraId="49779514" w14:textId="77777777" w:rsidR="00A82252" w:rsidRPr="00393676" w:rsidRDefault="00A82252" w:rsidP="00021DF7">
            <w:pPr>
              <w:jc w:val="center"/>
              <w:outlineLvl w:val="0"/>
              <w:rPr>
                <w:b/>
              </w:rPr>
            </w:pPr>
            <w:r w:rsidRPr="00393676">
              <w:rPr>
                <w:b/>
              </w:rPr>
              <w:t>Wartość zadania brutto [PLN]</w:t>
            </w:r>
          </w:p>
        </w:tc>
        <w:tc>
          <w:tcPr>
            <w:tcW w:w="1842" w:type="dxa"/>
            <w:vAlign w:val="center"/>
          </w:tcPr>
          <w:p w14:paraId="0B9F0D24" w14:textId="77777777" w:rsidR="00A82252" w:rsidRPr="00393676" w:rsidRDefault="00A82252" w:rsidP="00021DF7">
            <w:pPr>
              <w:ind w:left="-70" w:right="-70"/>
              <w:jc w:val="center"/>
              <w:outlineLvl w:val="0"/>
              <w:rPr>
                <w:b/>
              </w:rPr>
            </w:pPr>
            <w:r w:rsidRPr="00393676">
              <w:rPr>
                <w:b/>
              </w:rPr>
              <w:t>Data wykonania robót</w:t>
            </w:r>
          </w:p>
          <w:p w14:paraId="6FC7CEA1" w14:textId="77777777" w:rsidR="00A82252" w:rsidRPr="00393676" w:rsidRDefault="00A82252" w:rsidP="00021DF7">
            <w:pPr>
              <w:ind w:left="-70" w:right="-70"/>
              <w:jc w:val="center"/>
              <w:outlineLvl w:val="0"/>
              <w:rPr>
                <w:b/>
              </w:rPr>
            </w:pPr>
            <w:r w:rsidRPr="00393676">
              <w:rPr>
                <w:b/>
              </w:rPr>
              <w:t>(zakończenia)</w:t>
            </w:r>
          </w:p>
        </w:tc>
        <w:tc>
          <w:tcPr>
            <w:tcW w:w="2392" w:type="dxa"/>
            <w:vAlign w:val="center"/>
          </w:tcPr>
          <w:p w14:paraId="5F4EEB4D" w14:textId="77777777" w:rsidR="00A82252" w:rsidRPr="00393676" w:rsidRDefault="00A82252" w:rsidP="00021DF7">
            <w:pPr>
              <w:jc w:val="center"/>
              <w:outlineLvl w:val="0"/>
              <w:rPr>
                <w:b/>
              </w:rPr>
            </w:pPr>
            <w:r w:rsidRPr="00393676">
              <w:rPr>
                <w:b/>
              </w:rPr>
              <w:t>Nazwa i adres Podmiotu  na rzecz którego roboty zostały wykonane</w:t>
            </w:r>
          </w:p>
        </w:tc>
      </w:tr>
      <w:tr w:rsidR="00A82252" w:rsidRPr="00393676" w14:paraId="66E23683" w14:textId="77777777" w:rsidTr="00021DF7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14:paraId="0037EB57" w14:textId="77777777" w:rsidR="00A82252" w:rsidRPr="00393676" w:rsidRDefault="00A82252" w:rsidP="00021DF7">
            <w:pPr>
              <w:jc w:val="center"/>
              <w:outlineLvl w:val="0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1</w:t>
            </w:r>
          </w:p>
        </w:tc>
        <w:tc>
          <w:tcPr>
            <w:tcW w:w="3402" w:type="dxa"/>
            <w:tcBorders>
              <w:bottom w:val="double" w:sz="4" w:space="0" w:color="auto"/>
            </w:tcBorders>
            <w:vAlign w:val="center"/>
          </w:tcPr>
          <w:p w14:paraId="7C4C2046" w14:textId="77777777" w:rsidR="00A82252" w:rsidRPr="00393676" w:rsidRDefault="00A82252" w:rsidP="00021DF7">
            <w:pPr>
              <w:jc w:val="center"/>
              <w:outlineLvl w:val="0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0F7F1C10" w14:textId="77777777" w:rsidR="00A82252" w:rsidRPr="00393676" w:rsidRDefault="00A82252" w:rsidP="00021DF7">
            <w:pPr>
              <w:jc w:val="center"/>
              <w:outlineLvl w:val="0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3</w:t>
            </w:r>
          </w:p>
        </w:tc>
        <w:tc>
          <w:tcPr>
            <w:tcW w:w="1842" w:type="dxa"/>
            <w:tcBorders>
              <w:bottom w:val="double" w:sz="4" w:space="0" w:color="auto"/>
            </w:tcBorders>
            <w:vAlign w:val="center"/>
          </w:tcPr>
          <w:p w14:paraId="1A6452A1" w14:textId="77777777" w:rsidR="00A82252" w:rsidRPr="00393676" w:rsidRDefault="00A82252" w:rsidP="00021DF7">
            <w:pPr>
              <w:jc w:val="center"/>
              <w:outlineLvl w:val="0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4</w:t>
            </w:r>
          </w:p>
        </w:tc>
        <w:tc>
          <w:tcPr>
            <w:tcW w:w="2392" w:type="dxa"/>
            <w:tcBorders>
              <w:bottom w:val="double" w:sz="4" w:space="0" w:color="auto"/>
            </w:tcBorders>
            <w:vAlign w:val="center"/>
          </w:tcPr>
          <w:p w14:paraId="15C2A28A" w14:textId="77777777" w:rsidR="00A82252" w:rsidRPr="00393676" w:rsidRDefault="00A82252" w:rsidP="00021DF7">
            <w:pPr>
              <w:jc w:val="center"/>
              <w:outlineLvl w:val="0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5</w:t>
            </w:r>
          </w:p>
        </w:tc>
      </w:tr>
      <w:tr w:rsidR="00A82252" w:rsidRPr="00393676" w14:paraId="02DCE038" w14:textId="77777777" w:rsidTr="00021DF7">
        <w:tc>
          <w:tcPr>
            <w:tcW w:w="496" w:type="dxa"/>
            <w:tcBorders>
              <w:top w:val="double" w:sz="4" w:space="0" w:color="auto"/>
            </w:tcBorders>
          </w:tcPr>
          <w:p w14:paraId="0F522A24" w14:textId="77777777" w:rsidR="00A82252" w:rsidRPr="00393676" w:rsidRDefault="00A82252" w:rsidP="00021DF7"/>
        </w:tc>
        <w:tc>
          <w:tcPr>
            <w:tcW w:w="3402" w:type="dxa"/>
            <w:tcBorders>
              <w:top w:val="double" w:sz="4" w:space="0" w:color="auto"/>
            </w:tcBorders>
          </w:tcPr>
          <w:p w14:paraId="5E2765CB" w14:textId="77777777" w:rsidR="00A82252" w:rsidRPr="00393676" w:rsidRDefault="00A82252" w:rsidP="00021DF7">
            <w:pPr>
              <w:jc w:val="center"/>
            </w:pPr>
          </w:p>
          <w:p w14:paraId="2878F7DC" w14:textId="77777777" w:rsidR="00A82252" w:rsidRDefault="00A82252" w:rsidP="00021DF7"/>
          <w:p w14:paraId="43C987F7" w14:textId="77777777" w:rsidR="00E84C27" w:rsidRDefault="00E84C27" w:rsidP="00021DF7"/>
          <w:p w14:paraId="2571EECA" w14:textId="77777777" w:rsidR="00E84C27" w:rsidRDefault="00E84C27" w:rsidP="00021DF7"/>
          <w:p w14:paraId="1EE28FFB" w14:textId="77777777" w:rsidR="000D0E27" w:rsidRDefault="000D0E27" w:rsidP="00021DF7"/>
          <w:p w14:paraId="74BA466E" w14:textId="77777777" w:rsidR="000D0E27" w:rsidRDefault="000D0E27" w:rsidP="00021DF7"/>
          <w:p w14:paraId="292CD748" w14:textId="77777777" w:rsidR="000D0E27" w:rsidRDefault="000D0E27" w:rsidP="00021DF7"/>
          <w:p w14:paraId="384BBF98" w14:textId="77777777" w:rsidR="00E84C27" w:rsidRDefault="00E84C27" w:rsidP="00021DF7"/>
          <w:p w14:paraId="4D020D46" w14:textId="77777777" w:rsidR="000D0E27" w:rsidRDefault="000D0E27" w:rsidP="00021DF7"/>
          <w:p w14:paraId="62C41536" w14:textId="77777777" w:rsidR="000D0E27" w:rsidRDefault="000D0E27" w:rsidP="00021DF7"/>
          <w:p w14:paraId="176EB035" w14:textId="77777777" w:rsidR="00E84C27" w:rsidRPr="00393676" w:rsidRDefault="00E84C27" w:rsidP="00021DF7"/>
        </w:tc>
        <w:tc>
          <w:tcPr>
            <w:tcW w:w="1701" w:type="dxa"/>
            <w:tcBorders>
              <w:top w:val="double" w:sz="4" w:space="0" w:color="auto"/>
            </w:tcBorders>
          </w:tcPr>
          <w:p w14:paraId="0C6A90D6" w14:textId="77777777" w:rsidR="00A82252" w:rsidRPr="00393676" w:rsidRDefault="00A82252" w:rsidP="00021DF7">
            <w:pPr>
              <w:jc w:val="center"/>
            </w:pPr>
          </w:p>
          <w:p w14:paraId="6F432254" w14:textId="77777777" w:rsidR="00A82252" w:rsidRPr="00393676" w:rsidRDefault="00A82252" w:rsidP="00021DF7">
            <w:pPr>
              <w:jc w:val="center"/>
            </w:pPr>
          </w:p>
          <w:p w14:paraId="7D88E061" w14:textId="77777777" w:rsidR="00A82252" w:rsidRPr="00393676" w:rsidRDefault="00A82252" w:rsidP="00021DF7">
            <w:pPr>
              <w:jc w:val="center"/>
            </w:pPr>
          </w:p>
          <w:p w14:paraId="0714F0CA" w14:textId="77777777" w:rsidR="00A82252" w:rsidRPr="00393676" w:rsidRDefault="00A82252" w:rsidP="00021DF7"/>
        </w:tc>
        <w:tc>
          <w:tcPr>
            <w:tcW w:w="1842" w:type="dxa"/>
            <w:tcBorders>
              <w:top w:val="double" w:sz="4" w:space="0" w:color="auto"/>
            </w:tcBorders>
          </w:tcPr>
          <w:p w14:paraId="49661920" w14:textId="77777777" w:rsidR="00A82252" w:rsidRPr="00393676" w:rsidRDefault="00A82252" w:rsidP="00021DF7">
            <w:pPr>
              <w:jc w:val="center"/>
            </w:pPr>
          </w:p>
          <w:p w14:paraId="6CDEACC0" w14:textId="77777777" w:rsidR="00A82252" w:rsidRPr="00393676" w:rsidRDefault="00A82252" w:rsidP="00021DF7">
            <w:pPr>
              <w:jc w:val="center"/>
            </w:pPr>
          </w:p>
          <w:p w14:paraId="35963092" w14:textId="77777777" w:rsidR="00A82252" w:rsidRPr="00393676" w:rsidRDefault="00A82252" w:rsidP="00021DF7">
            <w:pPr>
              <w:jc w:val="center"/>
            </w:pPr>
          </w:p>
          <w:p w14:paraId="5DD21D64" w14:textId="77777777" w:rsidR="00A82252" w:rsidRPr="00393676" w:rsidRDefault="00A82252" w:rsidP="00021DF7">
            <w:pPr>
              <w:jc w:val="center"/>
            </w:pPr>
          </w:p>
        </w:tc>
        <w:tc>
          <w:tcPr>
            <w:tcW w:w="2392" w:type="dxa"/>
            <w:tcBorders>
              <w:top w:val="double" w:sz="4" w:space="0" w:color="auto"/>
            </w:tcBorders>
          </w:tcPr>
          <w:p w14:paraId="60BE62B0" w14:textId="77777777" w:rsidR="00A82252" w:rsidRPr="00393676" w:rsidRDefault="00A82252" w:rsidP="00021DF7">
            <w:pPr>
              <w:jc w:val="both"/>
              <w:outlineLvl w:val="0"/>
            </w:pPr>
          </w:p>
        </w:tc>
      </w:tr>
      <w:tr w:rsidR="00A82252" w:rsidRPr="00393676" w14:paraId="4B3D2FDF" w14:textId="77777777" w:rsidTr="00021DF7">
        <w:tc>
          <w:tcPr>
            <w:tcW w:w="496" w:type="dxa"/>
          </w:tcPr>
          <w:p w14:paraId="6E92757F" w14:textId="77777777" w:rsidR="00A82252" w:rsidRPr="00393676" w:rsidRDefault="00A82252" w:rsidP="00021DF7">
            <w:pPr>
              <w:jc w:val="both"/>
              <w:outlineLvl w:val="0"/>
            </w:pPr>
          </w:p>
        </w:tc>
        <w:tc>
          <w:tcPr>
            <w:tcW w:w="3402" w:type="dxa"/>
          </w:tcPr>
          <w:p w14:paraId="03B268FA" w14:textId="77777777" w:rsidR="00A82252" w:rsidRPr="00393676" w:rsidRDefault="00A82252" w:rsidP="00021DF7">
            <w:pPr>
              <w:jc w:val="both"/>
              <w:outlineLvl w:val="0"/>
            </w:pPr>
          </w:p>
          <w:p w14:paraId="6E71EF26" w14:textId="77777777" w:rsidR="00A82252" w:rsidRPr="00393676" w:rsidRDefault="00A82252" w:rsidP="00021DF7">
            <w:pPr>
              <w:jc w:val="both"/>
              <w:outlineLvl w:val="0"/>
            </w:pPr>
          </w:p>
          <w:p w14:paraId="23F064B7" w14:textId="77777777" w:rsidR="00A82252" w:rsidRDefault="00A82252" w:rsidP="00021DF7">
            <w:pPr>
              <w:jc w:val="both"/>
              <w:outlineLvl w:val="0"/>
            </w:pPr>
          </w:p>
          <w:p w14:paraId="58548723" w14:textId="77777777" w:rsidR="00E84C27" w:rsidRPr="00393676" w:rsidRDefault="00E84C27" w:rsidP="00021DF7">
            <w:pPr>
              <w:jc w:val="both"/>
              <w:outlineLvl w:val="0"/>
            </w:pPr>
          </w:p>
          <w:p w14:paraId="3DD12E92" w14:textId="77777777" w:rsidR="00A82252" w:rsidRDefault="00A82252" w:rsidP="00021DF7">
            <w:pPr>
              <w:jc w:val="both"/>
              <w:outlineLvl w:val="0"/>
            </w:pPr>
          </w:p>
          <w:p w14:paraId="1CF45D40" w14:textId="77777777" w:rsidR="00E84C27" w:rsidRDefault="00E84C27" w:rsidP="00021DF7">
            <w:pPr>
              <w:jc w:val="both"/>
              <w:outlineLvl w:val="0"/>
            </w:pPr>
          </w:p>
          <w:p w14:paraId="65AA1B4B" w14:textId="77777777" w:rsidR="000D0E27" w:rsidRDefault="000D0E27" w:rsidP="00021DF7">
            <w:pPr>
              <w:jc w:val="both"/>
              <w:outlineLvl w:val="0"/>
            </w:pPr>
          </w:p>
          <w:p w14:paraId="49E5EB2E" w14:textId="77777777" w:rsidR="000D0E27" w:rsidRDefault="000D0E27" w:rsidP="00021DF7">
            <w:pPr>
              <w:jc w:val="both"/>
              <w:outlineLvl w:val="0"/>
            </w:pPr>
          </w:p>
          <w:p w14:paraId="147C22DF" w14:textId="77777777" w:rsidR="000D0E27" w:rsidRDefault="000D0E27" w:rsidP="00021DF7">
            <w:pPr>
              <w:jc w:val="both"/>
              <w:outlineLvl w:val="0"/>
            </w:pPr>
          </w:p>
          <w:p w14:paraId="795292B6" w14:textId="77777777" w:rsidR="000D0E27" w:rsidRDefault="000D0E27" w:rsidP="00021DF7">
            <w:pPr>
              <w:jc w:val="both"/>
              <w:outlineLvl w:val="0"/>
            </w:pPr>
          </w:p>
          <w:p w14:paraId="6FD337D1" w14:textId="77777777" w:rsidR="000D0E27" w:rsidRPr="00393676" w:rsidRDefault="000D0E27" w:rsidP="00021DF7">
            <w:pPr>
              <w:jc w:val="both"/>
              <w:outlineLvl w:val="0"/>
            </w:pPr>
          </w:p>
        </w:tc>
        <w:tc>
          <w:tcPr>
            <w:tcW w:w="1701" w:type="dxa"/>
          </w:tcPr>
          <w:p w14:paraId="151135C1" w14:textId="77777777" w:rsidR="00A82252" w:rsidRPr="00393676" w:rsidRDefault="00A82252" w:rsidP="00021DF7">
            <w:pPr>
              <w:jc w:val="both"/>
              <w:outlineLvl w:val="0"/>
            </w:pPr>
          </w:p>
        </w:tc>
        <w:tc>
          <w:tcPr>
            <w:tcW w:w="1842" w:type="dxa"/>
          </w:tcPr>
          <w:p w14:paraId="5047E516" w14:textId="77777777" w:rsidR="00A82252" w:rsidRPr="00393676" w:rsidRDefault="00A82252" w:rsidP="00021DF7">
            <w:pPr>
              <w:jc w:val="both"/>
              <w:outlineLvl w:val="0"/>
            </w:pPr>
          </w:p>
        </w:tc>
        <w:tc>
          <w:tcPr>
            <w:tcW w:w="2392" w:type="dxa"/>
          </w:tcPr>
          <w:p w14:paraId="712C4AC4" w14:textId="77777777" w:rsidR="00A82252" w:rsidRPr="00393676" w:rsidRDefault="00A82252" w:rsidP="00021DF7">
            <w:pPr>
              <w:jc w:val="both"/>
              <w:outlineLvl w:val="0"/>
            </w:pPr>
          </w:p>
        </w:tc>
      </w:tr>
      <w:tr w:rsidR="00A82252" w:rsidRPr="00393676" w14:paraId="575595BF" w14:textId="77777777" w:rsidTr="00021DF7">
        <w:tc>
          <w:tcPr>
            <w:tcW w:w="496" w:type="dxa"/>
          </w:tcPr>
          <w:p w14:paraId="056262CB" w14:textId="77777777" w:rsidR="00A82252" w:rsidRPr="00393676" w:rsidRDefault="00A82252" w:rsidP="00021DF7">
            <w:pPr>
              <w:jc w:val="both"/>
              <w:outlineLvl w:val="0"/>
            </w:pPr>
          </w:p>
        </w:tc>
        <w:tc>
          <w:tcPr>
            <w:tcW w:w="3402" w:type="dxa"/>
          </w:tcPr>
          <w:p w14:paraId="2A74C4FD" w14:textId="77777777" w:rsidR="00A82252" w:rsidRPr="00393676" w:rsidRDefault="00A82252" w:rsidP="00021DF7">
            <w:pPr>
              <w:jc w:val="both"/>
              <w:outlineLvl w:val="0"/>
            </w:pPr>
          </w:p>
          <w:p w14:paraId="5CB5DD13" w14:textId="77777777" w:rsidR="00A82252" w:rsidRPr="00393676" w:rsidRDefault="00A82252" w:rsidP="00021DF7">
            <w:pPr>
              <w:jc w:val="both"/>
              <w:outlineLvl w:val="0"/>
            </w:pPr>
          </w:p>
          <w:p w14:paraId="47EF0076" w14:textId="77777777" w:rsidR="00A82252" w:rsidRDefault="00A82252" w:rsidP="00021DF7">
            <w:pPr>
              <w:jc w:val="both"/>
              <w:outlineLvl w:val="0"/>
            </w:pPr>
          </w:p>
          <w:p w14:paraId="36F1918C" w14:textId="77777777" w:rsidR="00E84C27" w:rsidRDefault="00E84C27" w:rsidP="00021DF7">
            <w:pPr>
              <w:jc w:val="both"/>
              <w:outlineLvl w:val="0"/>
            </w:pPr>
          </w:p>
          <w:p w14:paraId="6C698A2A" w14:textId="77777777" w:rsidR="00E84C27" w:rsidRPr="00393676" w:rsidRDefault="00E84C27" w:rsidP="00021DF7">
            <w:pPr>
              <w:jc w:val="both"/>
              <w:outlineLvl w:val="0"/>
            </w:pPr>
          </w:p>
          <w:p w14:paraId="27E65316" w14:textId="77777777" w:rsidR="00A82252" w:rsidRDefault="00A82252" w:rsidP="00021DF7">
            <w:pPr>
              <w:jc w:val="both"/>
              <w:outlineLvl w:val="0"/>
            </w:pPr>
          </w:p>
          <w:p w14:paraId="4A0E4723" w14:textId="77777777" w:rsidR="000D0E27" w:rsidRDefault="000D0E27" w:rsidP="00021DF7">
            <w:pPr>
              <w:jc w:val="both"/>
              <w:outlineLvl w:val="0"/>
            </w:pPr>
          </w:p>
          <w:p w14:paraId="20CBE2E2" w14:textId="77777777" w:rsidR="000D0E27" w:rsidRDefault="000D0E27" w:rsidP="00021DF7">
            <w:pPr>
              <w:jc w:val="both"/>
              <w:outlineLvl w:val="0"/>
            </w:pPr>
          </w:p>
          <w:p w14:paraId="48CBB16C" w14:textId="77777777" w:rsidR="000D0E27" w:rsidRDefault="000D0E27" w:rsidP="00021DF7">
            <w:pPr>
              <w:jc w:val="both"/>
              <w:outlineLvl w:val="0"/>
            </w:pPr>
          </w:p>
          <w:p w14:paraId="4962545A" w14:textId="77777777" w:rsidR="000D0E27" w:rsidRDefault="000D0E27" w:rsidP="00021DF7">
            <w:pPr>
              <w:jc w:val="both"/>
              <w:outlineLvl w:val="0"/>
            </w:pPr>
          </w:p>
          <w:p w14:paraId="5C4ACB8C" w14:textId="77777777" w:rsidR="000D0E27" w:rsidRPr="00393676" w:rsidRDefault="000D0E27" w:rsidP="00021DF7">
            <w:pPr>
              <w:jc w:val="both"/>
              <w:outlineLvl w:val="0"/>
            </w:pPr>
          </w:p>
        </w:tc>
        <w:tc>
          <w:tcPr>
            <w:tcW w:w="1701" w:type="dxa"/>
          </w:tcPr>
          <w:p w14:paraId="3C6FA54F" w14:textId="77777777" w:rsidR="00A82252" w:rsidRPr="00393676" w:rsidRDefault="00A82252" w:rsidP="00021DF7">
            <w:pPr>
              <w:jc w:val="both"/>
              <w:outlineLvl w:val="0"/>
            </w:pPr>
          </w:p>
        </w:tc>
        <w:tc>
          <w:tcPr>
            <w:tcW w:w="1842" w:type="dxa"/>
          </w:tcPr>
          <w:p w14:paraId="22258D4F" w14:textId="77777777" w:rsidR="00A82252" w:rsidRPr="00393676" w:rsidRDefault="00A82252" w:rsidP="00021DF7">
            <w:pPr>
              <w:jc w:val="both"/>
              <w:outlineLvl w:val="0"/>
            </w:pPr>
          </w:p>
        </w:tc>
        <w:tc>
          <w:tcPr>
            <w:tcW w:w="2392" w:type="dxa"/>
          </w:tcPr>
          <w:p w14:paraId="15AADFBA" w14:textId="77777777" w:rsidR="00A82252" w:rsidRPr="00393676" w:rsidRDefault="00A82252" w:rsidP="00021DF7">
            <w:pPr>
              <w:jc w:val="both"/>
              <w:outlineLvl w:val="0"/>
            </w:pPr>
          </w:p>
        </w:tc>
      </w:tr>
    </w:tbl>
    <w:p w14:paraId="095E9C8D" w14:textId="77777777" w:rsidR="00E84C27" w:rsidRDefault="00E84C27" w:rsidP="00A82252">
      <w:pPr>
        <w:jc w:val="both"/>
        <w:outlineLvl w:val="0"/>
        <w:rPr>
          <w:b/>
          <w:sz w:val="28"/>
          <w:szCs w:val="28"/>
          <w:u w:val="single"/>
        </w:rPr>
      </w:pPr>
    </w:p>
    <w:p w14:paraId="0DA890BD" w14:textId="77777777" w:rsidR="00A82252" w:rsidRPr="00393676" w:rsidRDefault="00A82252" w:rsidP="00A82252">
      <w:pPr>
        <w:jc w:val="both"/>
        <w:outlineLvl w:val="0"/>
        <w:rPr>
          <w:b/>
          <w:sz w:val="28"/>
          <w:szCs w:val="28"/>
          <w:u w:val="single"/>
        </w:rPr>
      </w:pPr>
      <w:r w:rsidRPr="00393676">
        <w:rPr>
          <w:b/>
          <w:sz w:val="28"/>
          <w:szCs w:val="28"/>
          <w:u w:val="single"/>
        </w:rPr>
        <w:t>Uwaga:</w:t>
      </w:r>
    </w:p>
    <w:p w14:paraId="16C54907" w14:textId="77777777" w:rsidR="00A82252" w:rsidRDefault="00A82252" w:rsidP="00A82252">
      <w:pPr>
        <w:spacing w:after="240"/>
        <w:jc w:val="both"/>
        <w:outlineLvl w:val="0"/>
      </w:pPr>
      <w:r w:rsidRPr="00393676">
        <w:t xml:space="preserve">Do wykazu  należy załączyć dowody określające czy roboty zostały wykonane w sposób należyty, zgodnie ze sztuką budowlaną (poświadczenia, referencje, protokoły odbioru itp.) </w:t>
      </w:r>
    </w:p>
    <w:p w14:paraId="298F4505" w14:textId="77777777" w:rsidR="00E84C27" w:rsidRDefault="00E84C27" w:rsidP="00A82252">
      <w:pPr>
        <w:spacing w:after="240"/>
        <w:jc w:val="both"/>
        <w:outlineLvl w:val="0"/>
      </w:pPr>
    </w:p>
    <w:p w14:paraId="7857A27C" w14:textId="77777777" w:rsidR="000D0E27" w:rsidRDefault="000D0E27" w:rsidP="00A82252">
      <w:pPr>
        <w:spacing w:after="240"/>
        <w:jc w:val="both"/>
        <w:outlineLvl w:val="0"/>
      </w:pPr>
    </w:p>
    <w:p w14:paraId="55016ECC" w14:textId="77777777" w:rsidR="000D0E27" w:rsidRPr="00A148C1" w:rsidRDefault="000D0E27" w:rsidP="00A82252">
      <w:pPr>
        <w:spacing w:after="240"/>
        <w:jc w:val="both"/>
        <w:outlineLvl w:val="0"/>
      </w:pPr>
    </w:p>
    <w:p w14:paraId="33047CC6" w14:textId="77777777" w:rsidR="00A82252" w:rsidRDefault="00A82252" w:rsidP="00A82252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</w:t>
      </w:r>
    </w:p>
    <w:p w14:paraId="4E338AA6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2A5AF087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7DCA25EF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4F1E392F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5584A78D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5D1CA024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2E386FB4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46221213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241C39E5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69E5DB9C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3226CC36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1574F39C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42B25FCB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5011CA75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5590D0EE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2FAC1FEA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79512B99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3A027362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0B115889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337E42C2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0DD3CECB" w14:textId="77777777" w:rsidR="000D0E27" w:rsidRDefault="000D0E27" w:rsidP="00A82252">
      <w:pPr>
        <w:jc w:val="both"/>
        <w:rPr>
          <w:b/>
          <w:sz w:val="28"/>
          <w:szCs w:val="28"/>
        </w:rPr>
      </w:pPr>
    </w:p>
    <w:p w14:paraId="11B0EBB6" w14:textId="77777777" w:rsidR="000D0E27" w:rsidRPr="00393676" w:rsidRDefault="000D0E27" w:rsidP="00A82252">
      <w:pPr>
        <w:jc w:val="both"/>
        <w:rPr>
          <w:b/>
          <w:sz w:val="28"/>
          <w:szCs w:val="28"/>
        </w:rPr>
      </w:pPr>
    </w:p>
    <w:sectPr w:rsidR="000D0E27" w:rsidRPr="00393676" w:rsidSect="002B52AA">
      <w:headerReference w:type="default" r:id="rId8"/>
      <w:footerReference w:type="default" r:id="rId9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53A96" w14:textId="77777777" w:rsidR="0054492B" w:rsidRDefault="0054492B" w:rsidP="005746DD">
      <w:r>
        <w:separator/>
      </w:r>
    </w:p>
  </w:endnote>
  <w:endnote w:type="continuationSeparator" w:id="0">
    <w:p w14:paraId="10DA4666" w14:textId="77777777" w:rsidR="0054492B" w:rsidRDefault="0054492B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5793D" w14:textId="77777777" w:rsidR="0054492B" w:rsidRDefault="0054492B" w:rsidP="005746DD"/>
  </w:footnote>
  <w:footnote w:type="continuationSeparator" w:id="0">
    <w:p w14:paraId="36CC02E4" w14:textId="77777777" w:rsidR="0054492B" w:rsidRDefault="0054492B" w:rsidP="00574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9E14B" w14:textId="77777777" w:rsidR="00B765B0" w:rsidRPr="00B72EA1" w:rsidRDefault="00B765B0" w:rsidP="00B72E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13C07C8"/>
    <w:multiLevelType w:val="hybridMultilevel"/>
    <w:tmpl w:val="84287394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44509D7"/>
    <w:multiLevelType w:val="multilevel"/>
    <w:tmpl w:val="BEAA0D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0A16208D"/>
    <w:multiLevelType w:val="hybridMultilevel"/>
    <w:tmpl w:val="5B008E8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C2302F44">
      <w:numFmt w:val="bullet"/>
      <w:lvlText w:val="•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4424E36"/>
    <w:multiLevelType w:val="hybridMultilevel"/>
    <w:tmpl w:val="4A7025C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1" w15:restartNumberingAfterBreak="0">
    <w:nsid w:val="167D6FF2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4" w15:restartNumberingAfterBreak="0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5" w15:restartNumberingAfterBreak="0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2D3D40EC"/>
    <w:multiLevelType w:val="hybridMultilevel"/>
    <w:tmpl w:val="3D1825AE"/>
    <w:lvl w:ilvl="0" w:tplc="080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E575DC"/>
    <w:multiLevelType w:val="hybridMultilevel"/>
    <w:tmpl w:val="8FBA6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742E51"/>
    <w:multiLevelType w:val="hybridMultilevel"/>
    <w:tmpl w:val="197640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D74C6F"/>
    <w:multiLevelType w:val="hybridMultilevel"/>
    <w:tmpl w:val="7A5458D6"/>
    <w:lvl w:ilvl="0" w:tplc="0415000F">
      <w:start w:val="1"/>
      <w:numFmt w:val="decimal"/>
      <w:lvlText w:val="%1."/>
      <w:lvlJc w:val="left"/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3" w15:restartNumberingAfterBreak="0">
    <w:nsid w:val="3A7B34ED"/>
    <w:multiLevelType w:val="hybridMultilevel"/>
    <w:tmpl w:val="337688D2"/>
    <w:lvl w:ilvl="0" w:tplc="080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5" w15:restartNumberingAfterBreak="0">
    <w:nsid w:val="3E5B6C22"/>
    <w:multiLevelType w:val="multilevel"/>
    <w:tmpl w:val="CC2C42A8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6" w15:restartNumberingAfterBreak="0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DE21E8"/>
    <w:multiLevelType w:val="hybridMultilevel"/>
    <w:tmpl w:val="B866BC64"/>
    <w:lvl w:ilvl="0" w:tplc="080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906BF0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0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E2686D"/>
    <w:multiLevelType w:val="multilevel"/>
    <w:tmpl w:val="824618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4E491213"/>
    <w:multiLevelType w:val="multilevel"/>
    <w:tmpl w:val="2B7EDBF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33" w15:restartNumberingAfterBreak="0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5" w15:restartNumberingAfterBreak="0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6" w15:restartNumberingAfterBreak="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7" w15:restartNumberingAfterBreak="0">
    <w:nsid w:val="612B6B0F"/>
    <w:multiLevelType w:val="hybridMultilevel"/>
    <w:tmpl w:val="F20E84F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38" w15:restartNumberingAfterBreak="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D566A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42" w15:restartNumberingAfterBreak="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3212B4"/>
    <w:multiLevelType w:val="hybridMultilevel"/>
    <w:tmpl w:val="51326F9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A0E7510"/>
    <w:multiLevelType w:val="hybridMultilevel"/>
    <w:tmpl w:val="27788C6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6" w15:restartNumberingAfterBreak="0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8" w15:restartNumberingAfterBreak="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35"/>
  </w:num>
  <w:num w:numId="3">
    <w:abstractNumId w:val="34"/>
  </w:num>
  <w:num w:numId="4">
    <w:abstractNumId w:val="24"/>
  </w:num>
  <w:num w:numId="5">
    <w:abstractNumId w:val="45"/>
  </w:num>
  <w:num w:numId="6">
    <w:abstractNumId w:val="47"/>
  </w:num>
  <w:num w:numId="7">
    <w:abstractNumId w:val="10"/>
  </w:num>
  <w:num w:numId="8">
    <w:abstractNumId w:val="13"/>
  </w:num>
  <w:num w:numId="9">
    <w:abstractNumId w:val="18"/>
  </w:num>
  <w:num w:numId="10">
    <w:abstractNumId w:val="12"/>
  </w:num>
  <w:num w:numId="11">
    <w:abstractNumId w:val="19"/>
  </w:num>
  <w:num w:numId="12">
    <w:abstractNumId w:val="30"/>
  </w:num>
  <w:num w:numId="13">
    <w:abstractNumId w:val="29"/>
  </w:num>
  <w:num w:numId="14">
    <w:abstractNumId w:val="11"/>
  </w:num>
  <w:num w:numId="15">
    <w:abstractNumId w:val="5"/>
  </w:num>
  <w:num w:numId="16">
    <w:abstractNumId w:val="41"/>
  </w:num>
  <w:num w:numId="17">
    <w:abstractNumId w:val="32"/>
  </w:num>
  <w:num w:numId="18">
    <w:abstractNumId w:val="43"/>
  </w:num>
  <w:num w:numId="19">
    <w:abstractNumId w:val="31"/>
  </w:num>
  <w:num w:numId="20">
    <w:abstractNumId w:val="21"/>
  </w:num>
  <w:num w:numId="21">
    <w:abstractNumId w:val="25"/>
  </w:num>
  <w:num w:numId="22">
    <w:abstractNumId w:val="40"/>
  </w:num>
  <w:num w:numId="23">
    <w:abstractNumId w:val="27"/>
  </w:num>
  <w:num w:numId="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</w:num>
  <w:num w:numId="30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36"/>
  </w:num>
  <w:num w:numId="36">
    <w:abstractNumId w:val="2"/>
  </w:num>
  <w:num w:numId="37">
    <w:abstractNumId w:val="15"/>
  </w:num>
  <w:num w:numId="38">
    <w:abstractNumId w:val="1"/>
  </w:num>
  <w:num w:numId="39">
    <w:abstractNumId w:val="3"/>
  </w:num>
  <w:num w:numId="40">
    <w:abstractNumId w:val="4"/>
  </w:num>
  <w:num w:numId="41">
    <w:abstractNumId w:val="16"/>
  </w:num>
  <w:num w:numId="42">
    <w:abstractNumId w:val="6"/>
  </w:num>
  <w:num w:numId="43">
    <w:abstractNumId w:val="8"/>
  </w:num>
  <w:num w:numId="44">
    <w:abstractNumId w:val="22"/>
  </w:num>
  <w:num w:numId="45">
    <w:abstractNumId w:val="23"/>
  </w:num>
  <w:num w:numId="46">
    <w:abstractNumId w:val="28"/>
  </w:num>
  <w:num w:numId="47">
    <w:abstractNumId w:val="17"/>
  </w:num>
  <w:num w:numId="48">
    <w:abstractNumId w:val="44"/>
  </w:num>
  <w:num w:numId="49">
    <w:abstractNumId w:val="9"/>
  </w:num>
  <w:num w:numId="5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459A"/>
    <w:rsid w:val="00004B82"/>
    <w:rsid w:val="00006CFC"/>
    <w:rsid w:val="00010403"/>
    <w:rsid w:val="00021DF7"/>
    <w:rsid w:val="000244D1"/>
    <w:rsid w:val="00026047"/>
    <w:rsid w:val="0003462B"/>
    <w:rsid w:val="00034C52"/>
    <w:rsid w:val="000365F8"/>
    <w:rsid w:val="000374CB"/>
    <w:rsid w:val="000410A5"/>
    <w:rsid w:val="000428AB"/>
    <w:rsid w:val="00044CCF"/>
    <w:rsid w:val="0005384F"/>
    <w:rsid w:val="00054406"/>
    <w:rsid w:val="00063B7F"/>
    <w:rsid w:val="00074B28"/>
    <w:rsid w:val="00074F89"/>
    <w:rsid w:val="0007738A"/>
    <w:rsid w:val="00080A5D"/>
    <w:rsid w:val="00085DCD"/>
    <w:rsid w:val="000A1414"/>
    <w:rsid w:val="000C0931"/>
    <w:rsid w:val="000D0E27"/>
    <w:rsid w:val="000E2A84"/>
    <w:rsid w:val="000E35BE"/>
    <w:rsid w:val="000F1700"/>
    <w:rsid w:val="000F1DA5"/>
    <w:rsid w:val="000F50C7"/>
    <w:rsid w:val="000F7770"/>
    <w:rsid w:val="000F7D4C"/>
    <w:rsid w:val="00102B2C"/>
    <w:rsid w:val="00107D93"/>
    <w:rsid w:val="001132B2"/>
    <w:rsid w:val="00115CC2"/>
    <w:rsid w:val="001207D9"/>
    <w:rsid w:val="00126B3C"/>
    <w:rsid w:val="0013047B"/>
    <w:rsid w:val="001412DD"/>
    <w:rsid w:val="00141CCD"/>
    <w:rsid w:val="0015084E"/>
    <w:rsid w:val="0015736B"/>
    <w:rsid w:val="00157CA6"/>
    <w:rsid w:val="00160226"/>
    <w:rsid w:val="00175820"/>
    <w:rsid w:val="00176EDD"/>
    <w:rsid w:val="00181488"/>
    <w:rsid w:val="0018585C"/>
    <w:rsid w:val="00194A1E"/>
    <w:rsid w:val="00194AA7"/>
    <w:rsid w:val="00195B0A"/>
    <w:rsid w:val="00196798"/>
    <w:rsid w:val="00197948"/>
    <w:rsid w:val="001A4E64"/>
    <w:rsid w:val="001A54A1"/>
    <w:rsid w:val="001A558F"/>
    <w:rsid w:val="001B43AD"/>
    <w:rsid w:val="001B6C69"/>
    <w:rsid w:val="001C0A9B"/>
    <w:rsid w:val="001C22A9"/>
    <w:rsid w:val="001C387B"/>
    <w:rsid w:val="001D5004"/>
    <w:rsid w:val="001D6BE2"/>
    <w:rsid w:val="001E09BE"/>
    <w:rsid w:val="001F1238"/>
    <w:rsid w:val="001F1AAB"/>
    <w:rsid w:val="001F27B9"/>
    <w:rsid w:val="001F6C64"/>
    <w:rsid w:val="002003D5"/>
    <w:rsid w:val="00203287"/>
    <w:rsid w:val="00204F40"/>
    <w:rsid w:val="002110C8"/>
    <w:rsid w:val="00233BBB"/>
    <w:rsid w:val="00245530"/>
    <w:rsid w:val="00246E39"/>
    <w:rsid w:val="00261E81"/>
    <w:rsid w:val="00265155"/>
    <w:rsid w:val="00265323"/>
    <w:rsid w:val="002807A2"/>
    <w:rsid w:val="002813ED"/>
    <w:rsid w:val="00284B91"/>
    <w:rsid w:val="0028515A"/>
    <w:rsid w:val="00291C31"/>
    <w:rsid w:val="00295DAA"/>
    <w:rsid w:val="00297C0D"/>
    <w:rsid w:val="002A26DD"/>
    <w:rsid w:val="002A3827"/>
    <w:rsid w:val="002B155D"/>
    <w:rsid w:val="002B15A5"/>
    <w:rsid w:val="002B52AA"/>
    <w:rsid w:val="002C4F61"/>
    <w:rsid w:val="002D09D0"/>
    <w:rsid w:val="002D3990"/>
    <w:rsid w:val="002D4C65"/>
    <w:rsid w:val="002D62D6"/>
    <w:rsid w:val="002E279B"/>
    <w:rsid w:val="002E3F98"/>
    <w:rsid w:val="002E5F98"/>
    <w:rsid w:val="002E63E4"/>
    <w:rsid w:val="002F08E7"/>
    <w:rsid w:val="002F3F7B"/>
    <w:rsid w:val="0030329B"/>
    <w:rsid w:val="00304617"/>
    <w:rsid w:val="003077DC"/>
    <w:rsid w:val="00311FBA"/>
    <w:rsid w:val="003166C5"/>
    <w:rsid w:val="0032084C"/>
    <w:rsid w:val="00322C9F"/>
    <w:rsid w:val="0032732F"/>
    <w:rsid w:val="003303F4"/>
    <w:rsid w:val="003310BF"/>
    <w:rsid w:val="00331243"/>
    <w:rsid w:val="00334A68"/>
    <w:rsid w:val="003411BB"/>
    <w:rsid w:val="00342862"/>
    <w:rsid w:val="0036153C"/>
    <w:rsid w:val="0036164A"/>
    <w:rsid w:val="003715D4"/>
    <w:rsid w:val="00372961"/>
    <w:rsid w:val="00373FE9"/>
    <w:rsid w:val="00374731"/>
    <w:rsid w:val="0037534A"/>
    <w:rsid w:val="003764A2"/>
    <w:rsid w:val="003A0674"/>
    <w:rsid w:val="003A5B3F"/>
    <w:rsid w:val="003A5D9F"/>
    <w:rsid w:val="003C29DA"/>
    <w:rsid w:val="003C3925"/>
    <w:rsid w:val="003C5D22"/>
    <w:rsid w:val="003D0375"/>
    <w:rsid w:val="003D048E"/>
    <w:rsid w:val="003D5F84"/>
    <w:rsid w:val="003D71B8"/>
    <w:rsid w:val="003E44C0"/>
    <w:rsid w:val="003E4F10"/>
    <w:rsid w:val="003E7326"/>
    <w:rsid w:val="003F01D5"/>
    <w:rsid w:val="003F72E7"/>
    <w:rsid w:val="0040557F"/>
    <w:rsid w:val="00406A8B"/>
    <w:rsid w:val="0041629F"/>
    <w:rsid w:val="00416E58"/>
    <w:rsid w:val="00420A90"/>
    <w:rsid w:val="00426818"/>
    <w:rsid w:val="00437E3D"/>
    <w:rsid w:val="00444C4C"/>
    <w:rsid w:val="00452978"/>
    <w:rsid w:val="004611C4"/>
    <w:rsid w:val="00462D3E"/>
    <w:rsid w:val="00470CE7"/>
    <w:rsid w:val="004711EE"/>
    <w:rsid w:val="0047307F"/>
    <w:rsid w:val="00475BCB"/>
    <w:rsid w:val="00477BDF"/>
    <w:rsid w:val="004831FF"/>
    <w:rsid w:val="0048638F"/>
    <w:rsid w:val="00487817"/>
    <w:rsid w:val="0049676E"/>
    <w:rsid w:val="004A1AE2"/>
    <w:rsid w:val="004A449C"/>
    <w:rsid w:val="004A46F0"/>
    <w:rsid w:val="004A7342"/>
    <w:rsid w:val="004B68AA"/>
    <w:rsid w:val="004B78F5"/>
    <w:rsid w:val="004C14A8"/>
    <w:rsid w:val="004C2350"/>
    <w:rsid w:val="004C3207"/>
    <w:rsid w:val="004C73CD"/>
    <w:rsid w:val="004D0659"/>
    <w:rsid w:val="004D2A5A"/>
    <w:rsid w:val="004D5E28"/>
    <w:rsid w:val="004E24B9"/>
    <w:rsid w:val="004E34EE"/>
    <w:rsid w:val="004E6585"/>
    <w:rsid w:val="004F73DF"/>
    <w:rsid w:val="0051627E"/>
    <w:rsid w:val="00521380"/>
    <w:rsid w:val="0052642F"/>
    <w:rsid w:val="00537C0F"/>
    <w:rsid w:val="0054492B"/>
    <w:rsid w:val="00544FBD"/>
    <w:rsid w:val="00546C3A"/>
    <w:rsid w:val="00547E42"/>
    <w:rsid w:val="00552205"/>
    <w:rsid w:val="00566062"/>
    <w:rsid w:val="00571C94"/>
    <w:rsid w:val="0057281B"/>
    <w:rsid w:val="00572AD3"/>
    <w:rsid w:val="00573090"/>
    <w:rsid w:val="00573254"/>
    <w:rsid w:val="005746DD"/>
    <w:rsid w:val="00576C8F"/>
    <w:rsid w:val="00584D17"/>
    <w:rsid w:val="00585A0C"/>
    <w:rsid w:val="00590EAE"/>
    <w:rsid w:val="005938F3"/>
    <w:rsid w:val="00595E06"/>
    <w:rsid w:val="005A2B28"/>
    <w:rsid w:val="005A4C5F"/>
    <w:rsid w:val="005A689F"/>
    <w:rsid w:val="005A7FE0"/>
    <w:rsid w:val="005B222D"/>
    <w:rsid w:val="005B3A73"/>
    <w:rsid w:val="005B3E68"/>
    <w:rsid w:val="005B4EF6"/>
    <w:rsid w:val="005B6B10"/>
    <w:rsid w:val="005D20ED"/>
    <w:rsid w:val="005D22ED"/>
    <w:rsid w:val="005E7979"/>
    <w:rsid w:val="005F0F17"/>
    <w:rsid w:val="005F52EE"/>
    <w:rsid w:val="005F79D3"/>
    <w:rsid w:val="00601862"/>
    <w:rsid w:val="006046A9"/>
    <w:rsid w:val="00605AE9"/>
    <w:rsid w:val="00607B98"/>
    <w:rsid w:val="00617C9E"/>
    <w:rsid w:val="00630F8A"/>
    <w:rsid w:val="0063504C"/>
    <w:rsid w:val="00640715"/>
    <w:rsid w:val="00642FAC"/>
    <w:rsid w:val="0064413E"/>
    <w:rsid w:val="00650635"/>
    <w:rsid w:val="00654C50"/>
    <w:rsid w:val="00655108"/>
    <w:rsid w:val="0066318A"/>
    <w:rsid w:val="00673BEE"/>
    <w:rsid w:val="00675BEC"/>
    <w:rsid w:val="00687FE8"/>
    <w:rsid w:val="00695D1B"/>
    <w:rsid w:val="006A1423"/>
    <w:rsid w:val="006A1A25"/>
    <w:rsid w:val="006A2AF3"/>
    <w:rsid w:val="006B2DDE"/>
    <w:rsid w:val="006B4A64"/>
    <w:rsid w:val="006D2F21"/>
    <w:rsid w:val="006D490A"/>
    <w:rsid w:val="006E0EE3"/>
    <w:rsid w:val="006E4712"/>
    <w:rsid w:val="006E5A5E"/>
    <w:rsid w:val="006E6EB2"/>
    <w:rsid w:val="006F2C56"/>
    <w:rsid w:val="006F400A"/>
    <w:rsid w:val="00702B0F"/>
    <w:rsid w:val="00704C7E"/>
    <w:rsid w:val="007063E6"/>
    <w:rsid w:val="00711DF9"/>
    <w:rsid w:val="007160A0"/>
    <w:rsid w:val="007208DC"/>
    <w:rsid w:val="007225A6"/>
    <w:rsid w:val="0072296A"/>
    <w:rsid w:val="00723B42"/>
    <w:rsid w:val="00724286"/>
    <w:rsid w:val="0072588B"/>
    <w:rsid w:val="00733A7C"/>
    <w:rsid w:val="00740241"/>
    <w:rsid w:val="0074213B"/>
    <w:rsid w:val="00742591"/>
    <w:rsid w:val="007500CC"/>
    <w:rsid w:val="0075257C"/>
    <w:rsid w:val="007551EF"/>
    <w:rsid w:val="007558B9"/>
    <w:rsid w:val="007610CE"/>
    <w:rsid w:val="00762A22"/>
    <w:rsid w:val="00764CC3"/>
    <w:rsid w:val="00765131"/>
    <w:rsid w:val="007669FE"/>
    <w:rsid w:val="00770130"/>
    <w:rsid w:val="00772C6D"/>
    <w:rsid w:val="00776CFC"/>
    <w:rsid w:val="00783E6D"/>
    <w:rsid w:val="0079212A"/>
    <w:rsid w:val="007937C3"/>
    <w:rsid w:val="00794BBC"/>
    <w:rsid w:val="007A485F"/>
    <w:rsid w:val="007A5B93"/>
    <w:rsid w:val="007B1254"/>
    <w:rsid w:val="007B416C"/>
    <w:rsid w:val="007C110B"/>
    <w:rsid w:val="007C36BC"/>
    <w:rsid w:val="007D2835"/>
    <w:rsid w:val="007E327A"/>
    <w:rsid w:val="007E7C60"/>
    <w:rsid w:val="007E7EF3"/>
    <w:rsid w:val="00802720"/>
    <w:rsid w:val="00803FB1"/>
    <w:rsid w:val="008073CB"/>
    <w:rsid w:val="00807C33"/>
    <w:rsid w:val="0081064C"/>
    <w:rsid w:val="00810733"/>
    <w:rsid w:val="00810781"/>
    <w:rsid w:val="00810C77"/>
    <w:rsid w:val="00824082"/>
    <w:rsid w:val="00824690"/>
    <w:rsid w:val="008258FB"/>
    <w:rsid w:val="00832B24"/>
    <w:rsid w:val="00833149"/>
    <w:rsid w:val="00834768"/>
    <w:rsid w:val="00834DEB"/>
    <w:rsid w:val="008421D8"/>
    <w:rsid w:val="008422B7"/>
    <w:rsid w:val="008438E5"/>
    <w:rsid w:val="008456B4"/>
    <w:rsid w:val="008531EE"/>
    <w:rsid w:val="00860C90"/>
    <w:rsid w:val="00862C8C"/>
    <w:rsid w:val="0086381A"/>
    <w:rsid w:val="00865367"/>
    <w:rsid w:val="0088435A"/>
    <w:rsid w:val="00892DF9"/>
    <w:rsid w:val="008A12F1"/>
    <w:rsid w:val="008A75FF"/>
    <w:rsid w:val="008B4A9A"/>
    <w:rsid w:val="008C3D0F"/>
    <w:rsid w:val="008C4352"/>
    <w:rsid w:val="008C43F6"/>
    <w:rsid w:val="008D156E"/>
    <w:rsid w:val="008D2E8D"/>
    <w:rsid w:val="008D4A58"/>
    <w:rsid w:val="008D6868"/>
    <w:rsid w:val="008D7CF0"/>
    <w:rsid w:val="008E2B93"/>
    <w:rsid w:val="008E665E"/>
    <w:rsid w:val="008F6953"/>
    <w:rsid w:val="0090207D"/>
    <w:rsid w:val="0090343F"/>
    <w:rsid w:val="00914EA0"/>
    <w:rsid w:val="00917B07"/>
    <w:rsid w:val="00921AA9"/>
    <w:rsid w:val="00924797"/>
    <w:rsid w:val="00935FF6"/>
    <w:rsid w:val="00960DC7"/>
    <w:rsid w:val="0096578A"/>
    <w:rsid w:val="00967150"/>
    <w:rsid w:val="0097284F"/>
    <w:rsid w:val="00972F60"/>
    <w:rsid w:val="00973A1C"/>
    <w:rsid w:val="00982A4E"/>
    <w:rsid w:val="00987EE3"/>
    <w:rsid w:val="00993AB7"/>
    <w:rsid w:val="0099485B"/>
    <w:rsid w:val="009A3E8D"/>
    <w:rsid w:val="009A51F2"/>
    <w:rsid w:val="009A6049"/>
    <w:rsid w:val="009A6867"/>
    <w:rsid w:val="009B2AE3"/>
    <w:rsid w:val="009B7A13"/>
    <w:rsid w:val="009C30A9"/>
    <w:rsid w:val="009C67B2"/>
    <w:rsid w:val="009C6FB6"/>
    <w:rsid w:val="009D3F8E"/>
    <w:rsid w:val="009E2E35"/>
    <w:rsid w:val="009E6F70"/>
    <w:rsid w:val="009F0D09"/>
    <w:rsid w:val="009F0E8A"/>
    <w:rsid w:val="009F59F0"/>
    <w:rsid w:val="00A032F2"/>
    <w:rsid w:val="00A164A6"/>
    <w:rsid w:val="00A16A1C"/>
    <w:rsid w:val="00A20099"/>
    <w:rsid w:val="00A201B0"/>
    <w:rsid w:val="00A20425"/>
    <w:rsid w:val="00A26481"/>
    <w:rsid w:val="00A33994"/>
    <w:rsid w:val="00A33FD5"/>
    <w:rsid w:val="00A34110"/>
    <w:rsid w:val="00A35675"/>
    <w:rsid w:val="00A46943"/>
    <w:rsid w:val="00A46A74"/>
    <w:rsid w:val="00A535C4"/>
    <w:rsid w:val="00A54C55"/>
    <w:rsid w:val="00A60068"/>
    <w:rsid w:val="00A64C51"/>
    <w:rsid w:val="00A67304"/>
    <w:rsid w:val="00A82252"/>
    <w:rsid w:val="00A86340"/>
    <w:rsid w:val="00AA6463"/>
    <w:rsid w:val="00AA647A"/>
    <w:rsid w:val="00AA75A3"/>
    <w:rsid w:val="00AC424C"/>
    <w:rsid w:val="00AC5405"/>
    <w:rsid w:val="00AC744E"/>
    <w:rsid w:val="00AC75A3"/>
    <w:rsid w:val="00AD1EA1"/>
    <w:rsid w:val="00AD7FD0"/>
    <w:rsid w:val="00AE63EB"/>
    <w:rsid w:val="00AF0D39"/>
    <w:rsid w:val="00AF3C70"/>
    <w:rsid w:val="00AF6220"/>
    <w:rsid w:val="00B12086"/>
    <w:rsid w:val="00B12989"/>
    <w:rsid w:val="00B14F26"/>
    <w:rsid w:val="00B1555D"/>
    <w:rsid w:val="00B219FA"/>
    <w:rsid w:val="00B2213C"/>
    <w:rsid w:val="00B26617"/>
    <w:rsid w:val="00B26C3D"/>
    <w:rsid w:val="00B368FB"/>
    <w:rsid w:val="00B417F0"/>
    <w:rsid w:val="00B46C3E"/>
    <w:rsid w:val="00B54B53"/>
    <w:rsid w:val="00B5683E"/>
    <w:rsid w:val="00B63D9C"/>
    <w:rsid w:val="00B71C98"/>
    <w:rsid w:val="00B72EA1"/>
    <w:rsid w:val="00B76014"/>
    <w:rsid w:val="00B765B0"/>
    <w:rsid w:val="00B84C38"/>
    <w:rsid w:val="00B850B5"/>
    <w:rsid w:val="00B86A34"/>
    <w:rsid w:val="00B87EDE"/>
    <w:rsid w:val="00B91355"/>
    <w:rsid w:val="00B941B0"/>
    <w:rsid w:val="00B97EBA"/>
    <w:rsid w:val="00BA0C8B"/>
    <w:rsid w:val="00BA2091"/>
    <w:rsid w:val="00BA3641"/>
    <w:rsid w:val="00BA6DAC"/>
    <w:rsid w:val="00BB30D5"/>
    <w:rsid w:val="00BB549B"/>
    <w:rsid w:val="00BB6BFC"/>
    <w:rsid w:val="00BC2399"/>
    <w:rsid w:val="00BC32B5"/>
    <w:rsid w:val="00BC393A"/>
    <w:rsid w:val="00BC537A"/>
    <w:rsid w:val="00BD0BE3"/>
    <w:rsid w:val="00BE241B"/>
    <w:rsid w:val="00BE2DB3"/>
    <w:rsid w:val="00BF1E26"/>
    <w:rsid w:val="00BF6D0F"/>
    <w:rsid w:val="00BF73BC"/>
    <w:rsid w:val="00C025FA"/>
    <w:rsid w:val="00C048BB"/>
    <w:rsid w:val="00C05393"/>
    <w:rsid w:val="00C059F3"/>
    <w:rsid w:val="00C15A90"/>
    <w:rsid w:val="00C21781"/>
    <w:rsid w:val="00C300F8"/>
    <w:rsid w:val="00C30BD9"/>
    <w:rsid w:val="00C310D4"/>
    <w:rsid w:val="00C3752A"/>
    <w:rsid w:val="00C377E9"/>
    <w:rsid w:val="00C52B84"/>
    <w:rsid w:val="00C54336"/>
    <w:rsid w:val="00C544A9"/>
    <w:rsid w:val="00C5699A"/>
    <w:rsid w:val="00C62D29"/>
    <w:rsid w:val="00C661D6"/>
    <w:rsid w:val="00C72277"/>
    <w:rsid w:val="00C765A8"/>
    <w:rsid w:val="00C8067D"/>
    <w:rsid w:val="00C908C5"/>
    <w:rsid w:val="00C90C73"/>
    <w:rsid w:val="00C95F88"/>
    <w:rsid w:val="00CB07BA"/>
    <w:rsid w:val="00CB23AA"/>
    <w:rsid w:val="00CB35A0"/>
    <w:rsid w:val="00CB4D28"/>
    <w:rsid w:val="00CC32CD"/>
    <w:rsid w:val="00CC44CA"/>
    <w:rsid w:val="00CC5FB5"/>
    <w:rsid w:val="00CC6221"/>
    <w:rsid w:val="00CC675E"/>
    <w:rsid w:val="00CE0ACA"/>
    <w:rsid w:val="00CE6F29"/>
    <w:rsid w:val="00CF09CB"/>
    <w:rsid w:val="00CF2877"/>
    <w:rsid w:val="00D000A9"/>
    <w:rsid w:val="00D07439"/>
    <w:rsid w:val="00D24952"/>
    <w:rsid w:val="00D327F8"/>
    <w:rsid w:val="00D3308D"/>
    <w:rsid w:val="00D41EB9"/>
    <w:rsid w:val="00D424B6"/>
    <w:rsid w:val="00D45AFC"/>
    <w:rsid w:val="00D473F7"/>
    <w:rsid w:val="00D50EEB"/>
    <w:rsid w:val="00D6172E"/>
    <w:rsid w:val="00D62036"/>
    <w:rsid w:val="00D71AC1"/>
    <w:rsid w:val="00D7368D"/>
    <w:rsid w:val="00D7465C"/>
    <w:rsid w:val="00D7518F"/>
    <w:rsid w:val="00D756C1"/>
    <w:rsid w:val="00D76BA5"/>
    <w:rsid w:val="00D76DDC"/>
    <w:rsid w:val="00D807E9"/>
    <w:rsid w:val="00D8691E"/>
    <w:rsid w:val="00D9119D"/>
    <w:rsid w:val="00D93C44"/>
    <w:rsid w:val="00DA0D7A"/>
    <w:rsid w:val="00DA2DD6"/>
    <w:rsid w:val="00DA402F"/>
    <w:rsid w:val="00DB1076"/>
    <w:rsid w:val="00DB3837"/>
    <w:rsid w:val="00DC28C1"/>
    <w:rsid w:val="00DC3C9F"/>
    <w:rsid w:val="00DC6C96"/>
    <w:rsid w:val="00DD29D9"/>
    <w:rsid w:val="00DD4084"/>
    <w:rsid w:val="00DD5845"/>
    <w:rsid w:val="00DF1CE4"/>
    <w:rsid w:val="00E002AB"/>
    <w:rsid w:val="00E02E77"/>
    <w:rsid w:val="00E049E8"/>
    <w:rsid w:val="00E12FAA"/>
    <w:rsid w:val="00E16AFA"/>
    <w:rsid w:val="00E16E88"/>
    <w:rsid w:val="00E26F77"/>
    <w:rsid w:val="00E35C9E"/>
    <w:rsid w:val="00E46C54"/>
    <w:rsid w:val="00E47657"/>
    <w:rsid w:val="00E53A26"/>
    <w:rsid w:val="00E564C6"/>
    <w:rsid w:val="00E62CB5"/>
    <w:rsid w:val="00E7494C"/>
    <w:rsid w:val="00E74B4C"/>
    <w:rsid w:val="00E80440"/>
    <w:rsid w:val="00E84C27"/>
    <w:rsid w:val="00E95F4A"/>
    <w:rsid w:val="00E964A0"/>
    <w:rsid w:val="00E96507"/>
    <w:rsid w:val="00EA3A1C"/>
    <w:rsid w:val="00EB101C"/>
    <w:rsid w:val="00EB4FA8"/>
    <w:rsid w:val="00EC49F1"/>
    <w:rsid w:val="00EC4D17"/>
    <w:rsid w:val="00ED4C55"/>
    <w:rsid w:val="00EE1CAF"/>
    <w:rsid w:val="00EE7020"/>
    <w:rsid w:val="00F02494"/>
    <w:rsid w:val="00F032DA"/>
    <w:rsid w:val="00F04E38"/>
    <w:rsid w:val="00F06998"/>
    <w:rsid w:val="00F21F93"/>
    <w:rsid w:val="00F222B9"/>
    <w:rsid w:val="00F23EBF"/>
    <w:rsid w:val="00F306EE"/>
    <w:rsid w:val="00F32D41"/>
    <w:rsid w:val="00F3505A"/>
    <w:rsid w:val="00F46BA1"/>
    <w:rsid w:val="00F5643B"/>
    <w:rsid w:val="00F57C62"/>
    <w:rsid w:val="00F606CC"/>
    <w:rsid w:val="00F630D8"/>
    <w:rsid w:val="00F6318A"/>
    <w:rsid w:val="00F67C02"/>
    <w:rsid w:val="00F72C06"/>
    <w:rsid w:val="00F75A8C"/>
    <w:rsid w:val="00F801DC"/>
    <w:rsid w:val="00F80E08"/>
    <w:rsid w:val="00F81D53"/>
    <w:rsid w:val="00F90164"/>
    <w:rsid w:val="00FC03B5"/>
    <w:rsid w:val="00FC5780"/>
    <w:rsid w:val="00FC618D"/>
    <w:rsid w:val="00FD32C4"/>
    <w:rsid w:val="00FF05DA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88A85FAD-0810-4CE0-AE5D-8D033F5F9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Wypunktowanie,L1,Numerowanie,2 heading,A_wyliczenie,K-P_odwolanie,Akapit z listą5,maz_wyliczenie,opis dzialania,wypunktowanie,CW_Lista,normalny tekst"/>
    <w:basedOn w:val="Normalny"/>
    <w:link w:val="AkapitzlistZnak"/>
    <w:uiPriority w:val="99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Wypunktowanie Znak,L1 Znak,Numerowanie Znak,2 heading Znak,A_wyliczenie Znak,K-P_odwolanie Znak,Akapit z listą5 Znak,maz_wyliczenie Znak,opis dzialania Znak,wypunktowanie Znak,CW_Lista Znak,normalny tekst Znak"/>
    <w:link w:val="Akapitzlist"/>
    <w:uiPriority w:val="99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911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</dc:creator>
  <cp:lastModifiedBy>Jolanta Orman</cp:lastModifiedBy>
  <cp:revision>3</cp:revision>
  <cp:lastPrinted>2022-02-03T09:21:00Z</cp:lastPrinted>
  <dcterms:created xsi:type="dcterms:W3CDTF">2022-02-03T11:50:00Z</dcterms:created>
  <dcterms:modified xsi:type="dcterms:W3CDTF">2022-02-03T11:50:00Z</dcterms:modified>
</cp:coreProperties>
</file>