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1D161A" w14:textId="21BE4751" w:rsidR="00B30F81" w:rsidRPr="00CD613D" w:rsidRDefault="00B30F81" w:rsidP="00CD613D">
      <w:pPr>
        <w:spacing w:line="360" w:lineRule="auto"/>
        <w:jc w:val="right"/>
      </w:pPr>
      <w:r w:rsidRPr="00B30F81">
        <w:rPr>
          <w:rFonts w:ascii="Times New Roman" w:hAnsi="Times New Roman" w:cs="Times New Roman"/>
          <w:b/>
          <w:i/>
          <w:sz w:val="24"/>
          <w:szCs w:val="24"/>
        </w:rPr>
        <w:t>Załącznik nr 2 do SIWZ</w:t>
      </w:r>
    </w:p>
    <w:p w14:paraId="42E5C274" w14:textId="77777777" w:rsidR="00B30F81" w:rsidRPr="00B30F81" w:rsidRDefault="00B30F81" w:rsidP="00B30F81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30F81">
        <w:rPr>
          <w:rFonts w:ascii="Times New Roman" w:hAnsi="Times New Roman" w:cs="Times New Roman"/>
          <w:b/>
          <w:sz w:val="24"/>
          <w:szCs w:val="24"/>
        </w:rPr>
        <w:t>Wykonawca</w:t>
      </w:r>
    </w:p>
    <w:p w14:paraId="0361C246" w14:textId="77777777" w:rsidR="00B30F81" w:rsidRPr="00B30F81" w:rsidRDefault="00B30F81" w:rsidP="00B30F81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30F81">
        <w:rPr>
          <w:rFonts w:ascii="Times New Roman" w:hAnsi="Times New Roman" w:cs="Times New Roman"/>
          <w:b/>
          <w:sz w:val="24"/>
          <w:szCs w:val="24"/>
        </w:rPr>
        <w:t xml:space="preserve">………………………………          </w:t>
      </w:r>
    </w:p>
    <w:p w14:paraId="58669AA5" w14:textId="77777777" w:rsidR="00B30F81" w:rsidRPr="00B30F81" w:rsidRDefault="00B30F81" w:rsidP="00B30F81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30F81">
        <w:rPr>
          <w:rFonts w:ascii="Times New Roman" w:hAnsi="Times New Roman" w:cs="Times New Roman"/>
          <w:b/>
          <w:sz w:val="24"/>
          <w:szCs w:val="24"/>
        </w:rPr>
        <w:t xml:space="preserve">………………………………                                                   </w:t>
      </w:r>
    </w:p>
    <w:p w14:paraId="73479404" w14:textId="77777777" w:rsidR="00B30F81" w:rsidRPr="00B30F81" w:rsidRDefault="00B30F81" w:rsidP="00B30F81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30F81">
        <w:rPr>
          <w:rFonts w:ascii="Times New Roman" w:hAnsi="Times New Roman" w:cs="Times New Roman"/>
          <w:b/>
          <w:sz w:val="24"/>
          <w:szCs w:val="24"/>
        </w:rPr>
        <w:t>……………………………….                                                   GMINA RUDA MALENIECKA</w:t>
      </w:r>
    </w:p>
    <w:p w14:paraId="1C0642C2" w14:textId="4FF6B113" w:rsidR="00B30F81" w:rsidRPr="00B30F81" w:rsidRDefault="00B30F81" w:rsidP="00B30F81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30F81">
        <w:rPr>
          <w:rFonts w:ascii="Times New Roman" w:hAnsi="Times New Roman" w:cs="Times New Roman"/>
          <w:b/>
          <w:sz w:val="24"/>
          <w:szCs w:val="24"/>
        </w:rPr>
        <w:t>Znak postępowania                                                                      26-242 Ruda Maleniecka 99A</w:t>
      </w:r>
    </w:p>
    <w:p w14:paraId="373BD622" w14:textId="3C9005BC" w:rsidR="00B30F81" w:rsidRPr="00B30F81" w:rsidRDefault="00B30F81" w:rsidP="00B30F81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30F81">
        <w:rPr>
          <w:rFonts w:ascii="Times New Roman" w:hAnsi="Times New Roman" w:cs="Times New Roman"/>
          <w:b/>
          <w:sz w:val="24"/>
          <w:szCs w:val="24"/>
        </w:rPr>
        <w:t>S.271.</w:t>
      </w:r>
      <w:r>
        <w:rPr>
          <w:rFonts w:ascii="Times New Roman" w:hAnsi="Times New Roman" w:cs="Times New Roman"/>
          <w:b/>
          <w:sz w:val="24"/>
          <w:szCs w:val="24"/>
        </w:rPr>
        <w:t>3</w:t>
      </w:r>
      <w:r w:rsidRPr="00B30F81">
        <w:rPr>
          <w:rFonts w:ascii="Times New Roman" w:hAnsi="Times New Roman" w:cs="Times New Roman"/>
          <w:b/>
          <w:sz w:val="24"/>
          <w:szCs w:val="24"/>
        </w:rPr>
        <w:t>.2022</w:t>
      </w:r>
    </w:p>
    <w:p w14:paraId="4CEBD716" w14:textId="77777777" w:rsidR="00B30F81" w:rsidRPr="00B30F81" w:rsidRDefault="00B30F81" w:rsidP="00B30F81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EA75763" w14:textId="77777777" w:rsidR="00B30F81" w:rsidRPr="00B30F81" w:rsidRDefault="00B30F81" w:rsidP="00B30F81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30F81">
        <w:rPr>
          <w:rFonts w:ascii="Times New Roman" w:hAnsi="Times New Roman" w:cs="Times New Roman"/>
          <w:b/>
          <w:sz w:val="24"/>
          <w:szCs w:val="24"/>
        </w:rPr>
        <w:t xml:space="preserve">Oświadczenie  </w:t>
      </w:r>
    </w:p>
    <w:p w14:paraId="44D03620" w14:textId="77777777" w:rsidR="00B30F81" w:rsidRPr="00B30F81" w:rsidRDefault="00B30F81" w:rsidP="00B30F81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30F81">
        <w:rPr>
          <w:rFonts w:ascii="Times New Roman" w:hAnsi="Times New Roman" w:cs="Times New Roman"/>
          <w:b/>
          <w:sz w:val="24"/>
          <w:szCs w:val="24"/>
        </w:rPr>
        <w:t xml:space="preserve">Wykonawcy składane na podstawie art. 125 ust. 1 ustawy </w:t>
      </w:r>
      <w:proofErr w:type="spellStart"/>
      <w:r w:rsidRPr="00B30F81">
        <w:rPr>
          <w:rFonts w:ascii="Times New Roman" w:hAnsi="Times New Roman" w:cs="Times New Roman"/>
          <w:b/>
          <w:sz w:val="24"/>
          <w:szCs w:val="24"/>
        </w:rPr>
        <w:t>Pzp</w:t>
      </w:r>
      <w:proofErr w:type="spellEnd"/>
    </w:p>
    <w:p w14:paraId="02B93635" w14:textId="77777777" w:rsidR="00B30F81" w:rsidRPr="00B30F81" w:rsidRDefault="00B30F81" w:rsidP="00B30F81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30F81">
        <w:rPr>
          <w:rFonts w:ascii="Times New Roman" w:hAnsi="Times New Roman" w:cs="Times New Roman"/>
          <w:b/>
          <w:sz w:val="24"/>
          <w:szCs w:val="24"/>
        </w:rPr>
        <w:t xml:space="preserve">dotyczące  </w:t>
      </w:r>
      <w:r w:rsidRPr="00B30F81">
        <w:rPr>
          <w:rFonts w:ascii="Times New Roman" w:hAnsi="Times New Roman" w:cs="Times New Roman"/>
          <w:b/>
          <w:sz w:val="24"/>
          <w:szCs w:val="24"/>
          <w:u w:val="single"/>
        </w:rPr>
        <w:t>spełniania warunków udziału w postępowaniu</w:t>
      </w:r>
    </w:p>
    <w:p w14:paraId="166134CC" w14:textId="77777777" w:rsidR="00B30F81" w:rsidRPr="00B30F81" w:rsidRDefault="00B30F81" w:rsidP="00B30F81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2A3329AA" w14:textId="45F07BBE" w:rsidR="00B30F81" w:rsidRPr="00B30F81" w:rsidRDefault="00B30F81" w:rsidP="00B30F81">
      <w:pPr>
        <w:pStyle w:val="WW-Tekstpodstawowy2"/>
        <w:jc w:val="both"/>
        <w:rPr>
          <w:b/>
          <w:sz w:val="24"/>
          <w:szCs w:val="24"/>
        </w:rPr>
      </w:pPr>
      <w:r w:rsidRPr="00B30F81">
        <w:rPr>
          <w:sz w:val="24"/>
          <w:szCs w:val="24"/>
        </w:rPr>
        <w:tab/>
        <w:t xml:space="preserve">Na potrzeby postępowania o udzielenie zamówienia publicznego prowadzonego przez Gminę Ruda Maleniecka na zadanie: </w:t>
      </w:r>
      <w:r>
        <w:rPr>
          <w:b/>
          <w:sz w:val="24"/>
          <w:szCs w:val="24"/>
        </w:rPr>
        <w:t xml:space="preserve">Remont Publicznej Szkoły Podstawowej w ramach projektu pn. </w:t>
      </w:r>
      <w:r w:rsidR="00334FFB">
        <w:rPr>
          <w:b/>
          <w:sz w:val="24"/>
          <w:szCs w:val="24"/>
        </w:rPr>
        <w:t>„</w:t>
      </w:r>
      <w:r>
        <w:rPr>
          <w:b/>
          <w:sz w:val="24"/>
          <w:szCs w:val="24"/>
        </w:rPr>
        <w:t xml:space="preserve">Zwiększenie dostępu do infrastruktury sportowej i dydaktycznej na terenie Gminy Ruda </w:t>
      </w:r>
      <w:r w:rsidR="00334FFB">
        <w:rPr>
          <w:b/>
          <w:sz w:val="24"/>
          <w:szCs w:val="24"/>
        </w:rPr>
        <w:t>M</w:t>
      </w:r>
      <w:r>
        <w:rPr>
          <w:b/>
          <w:sz w:val="24"/>
          <w:szCs w:val="24"/>
        </w:rPr>
        <w:t>aleniecka</w:t>
      </w:r>
      <w:r w:rsidR="00334FFB">
        <w:rPr>
          <w:b/>
          <w:sz w:val="24"/>
          <w:szCs w:val="24"/>
        </w:rPr>
        <w:t>”</w:t>
      </w:r>
      <w:r>
        <w:rPr>
          <w:b/>
          <w:sz w:val="24"/>
          <w:szCs w:val="24"/>
        </w:rPr>
        <w:t xml:space="preserve"> – etap II</w:t>
      </w:r>
      <w:r w:rsidR="00334FFB">
        <w:rPr>
          <w:b/>
          <w:sz w:val="24"/>
          <w:szCs w:val="24"/>
        </w:rPr>
        <w:t xml:space="preserve">,  </w:t>
      </w:r>
      <w:r w:rsidRPr="00B30F81">
        <w:rPr>
          <w:sz w:val="24"/>
          <w:szCs w:val="24"/>
        </w:rPr>
        <w:t>oświadczam, co następuje:</w:t>
      </w:r>
    </w:p>
    <w:p w14:paraId="07D2280B" w14:textId="77777777" w:rsidR="00B30F81" w:rsidRPr="00B30F81" w:rsidRDefault="00B30F81" w:rsidP="00B30F81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2456D3D6" w14:textId="77777777" w:rsidR="00B30F81" w:rsidRPr="00B30F81" w:rsidRDefault="00B30F81" w:rsidP="00B30F81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30F81">
        <w:rPr>
          <w:rFonts w:ascii="Times New Roman" w:hAnsi="Times New Roman" w:cs="Times New Roman"/>
          <w:b/>
          <w:sz w:val="24"/>
          <w:szCs w:val="24"/>
        </w:rPr>
        <w:t>INFORMACJA DOTYCZĄCA WYKONAWCY</w:t>
      </w:r>
    </w:p>
    <w:p w14:paraId="3209882B" w14:textId="77777777" w:rsidR="00B30F81" w:rsidRPr="00B30F81" w:rsidRDefault="00B30F81" w:rsidP="00B30F8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30F81">
        <w:rPr>
          <w:rFonts w:ascii="Times New Roman" w:hAnsi="Times New Roman" w:cs="Times New Roman"/>
          <w:b/>
          <w:sz w:val="24"/>
          <w:szCs w:val="24"/>
        </w:rPr>
        <w:t xml:space="preserve">1) </w:t>
      </w:r>
      <w:r w:rsidRPr="00B30F81">
        <w:rPr>
          <w:rFonts w:ascii="Times New Roman" w:hAnsi="Times New Roman" w:cs="Times New Roman"/>
          <w:sz w:val="24"/>
          <w:szCs w:val="24"/>
        </w:rPr>
        <w:t xml:space="preserve">Oświadczam, że </w:t>
      </w:r>
      <w:r w:rsidRPr="00B30F81">
        <w:rPr>
          <w:rFonts w:ascii="Times New Roman" w:hAnsi="Times New Roman" w:cs="Times New Roman"/>
          <w:b/>
          <w:sz w:val="24"/>
          <w:szCs w:val="24"/>
        </w:rPr>
        <w:t>spełniam warunki udziału w postępowaniu</w:t>
      </w:r>
      <w:r w:rsidRPr="00B30F81">
        <w:rPr>
          <w:rFonts w:ascii="Times New Roman" w:hAnsi="Times New Roman" w:cs="Times New Roman"/>
          <w:sz w:val="24"/>
          <w:szCs w:val="24"/>
        </w:rPr>
        <w:t xml:space="preserve"> określone przez Zamawiającego w SWZ – rozdział VII – Warunki udziału w postępowaniu.</w:t>
      </w:r>
    </w:p>
    <w:p w14:paraId="32B9A1C7" w14:textId="77777777" w:rsidR="00B30F81" w:rsidRPr="00B30F81" w:rsidRDefault="00B30F81" w:rsidP="00B30F8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30F81">
        <w:rPr>
          <w:rFonts w:ascii="Times New Roman" w:hAnsi="Times New Roman" w:cs="Times New Roman"/>
          <w:sz w:val="24"/>
          <w:szCs w:val="24"/>
        </w:rPr>
        <w:t xml:space="preserve">2)  Oświadczam, że w celu wykazania spełniania warunków udziału w postępowaniu, określonych przez Zamawiającego w SWZ, </w:t>
      </w:r>
      <w:r w:rsidRPr="00B30F81">
        <w:rPr>
          <w:rFonts w:ascii="Times New Roman" w:hAnsi="Times New Roman" w:cs="Times New Roman"/>
          <w:b/>
          <w:sz w:val="24"/>
          <w:szCs w:val="24"/>
        </w:rPr>
        <w:t>polegam na zasobach następujących podmiotów</w:t>
      </w:r>
      <w:r w:rsidRPr="00B30F81">
        <w:rPr>
          <w:rFonts w:ascii="Times New Roman" w:hAnsi="Times New Roman" w:cs="Times New Roman"/>
          <w:sz w:val="24"/>
          <w:szCs w:val="24"/>
        </w:rPr>
        <w:t>:</w:t>
      </w:r>
    </w:p>
    <w:p w14:paraId="16802610" w14:textId="29662520" w:rsidR="00B30F81" w:rsidRPr="00B30F81" w:rsidRDefault="00B30F81" w:rsidP="00B30F81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30F81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14:paraId="4D40F453" w14:textId="10E64ECF" w:rsidR="00B30F81" w:rsidRPr="00B30F81" w:rsidRDefault="00B30F81" w:rsidP="00B30F81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30F81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14:paraId="4FE9FD0D" w14:textId="5615555F" w:rsidR="00B30F81" w:rsidRPr="00B30F81" w:rsidRDefault="00B30F81" w:rsidP="00B30F81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30F81">
        <w:rPr>
          <w:rFonts w:ascii="Times New Roman" w:hAnsi="Times New Roman" w:cs="Times New Roman"/>
          <w:sz w:val="24"/>
          <w:szCs w:val="24"/>
        </w:rPr>
        <w:t>W następującym zakresie: 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……………………………………..</w:t>
      </w:r>
    </w:p>
    <w:p w14:paraId="5E9DC0F3" w14:textId="7491223A" w:rsidR="00B30F81" w:rsidRPr="00B30F81" w:rsidRDefault="00B30F81" w:rsidP="00B30F81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30F81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14:paraId="65001353" w14:textId="30B47790" w:rsidR="00B30F81" w:rsidRPr="00B30F81" w:rsidRDefault="00B30F81" w:rsidP="00B30F81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30F81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14:paraId="4EF24A51" w14:textId="77777777" w:rsidR="00B30F81" w:rsidRPr="00B30F81" w:rsidRDefault="00B30F81" w:rsidP="00B30F81">
      <w:pPr>
        <w:spacing w:after="0" w:line="276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B30F81">
        <w:rPr>
          <w:rFonts w:ascii="Times New Roman" w:hAnsi="Times New Roman" w:cs="Times New Roman"/>
          <w:i/>
          <w:sz w:val="24"/>
          <w:szCs w:val="24"/>
        </w:rPr>
        <w:t xml:space="preserve">(wskazać podmiot i określić odpowiedni zakres dla wskazanego podmiotu – </w:t>
      </w:r>
      <w:r w:rsidRPr="00B30F81">
        <w:rPr>
          <w:rFonts w:ascii="Times New Roman" w:hAnsi="Times New Roman" w:cs="Times New Roman"/>
          <w:b/>
          <w:i/>
          <w:sz w:val="24"/>
          <w:szCs w:val="24"/>
          <w:u w:val="single"/>
        </w:rPr>
        <w:t>jeżeli dotyczy</w:t>
      </w:r>
      <w:r w:rsidRPr="00B30F81">
        <w:rPr>
          <w:rFonts w:ascii="Times New Roman" w:hAnsi="Times New Roman" w:cs="Times New Roman"/>
          <w:b/>
          <w:i/>
          <w:sz w:val="24"/>
          <w:szCs w:val="24"/>
        </w:rPr>
        <w:t xml:space="preserve">,  </w:t>
      </w:r>
      <w:r w:rsidRPr="00B30F81">
        <w:rPr>
          <w:rFonts w:ascii="Times New Roman" w:hAnsi="Times New Roman" w:cs="Times New Roman"/>
          <w:i/>
          <w:sz w:val="24"/>
          <w:szCs w:val="24"/>
        </w:rPr>
        <w:t>jeśli nie dotyczy – punkt przekreślić)</w:t>
      </w:r>
    </w:p>
    <w:p w14:paraId="4019E63C" w14:textId="77777777" w:rsidR="00B30F81" w:rsidRPr="00B30F81" w:rsidRDefault="00B30F81" w:rsidP="00B30F81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CA25959" w14:textId="77777777" w:rsidR="00B30F81" w:rsidRPr="00B30F81" w:rsidRDefault="00B30F81" w:rsidP="00B30F81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30F81">
        <w:rPr>
          <w:rFonts w:ascii="Times New Roman" w:hAnsi="Times New Roman" w:cs="Times New Roman"/>
          <w:b/>
          <w:sz w:val="24"/>
          <w:szCs w:val="24"/>
        </w:rPr>
        <w:t>OŚWIADCZENIE DOTYCZĄCE PODANYCH INFORMACJI</w:t>
      </w:r>
    </w:p>
    <w:p w14:paraId="3B4A8519" w14:textId="6A7DDF44" w:rsidR="00B30F81" w:rsidRPr="00B30F81" w:rsidRDefault="00B30F81" w:rsidP="00B30F8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30F81">
        <w:rPr>
          <w:rFonts w:ascii="Times New Roman" w:hAnsi="Times New Roman" w:cs="Times New Roman"/>
          <w:sz w:val="24"/>
          <w:szCs w:val="24"/>
        </w:rPr>
        <w:t xml:space="preserve">Oświadczam, że wszystkie informacje podane w powyższym oświadczeniu są aktualne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Pr="00B30F81">
        <w:rPr>
          <w:rFonts w:ascii="Times New Roman" w:hAnsi="Times New Roman" w:cs="Times New Roman"/>
          <w:sz w:val="24"/>
          <w:szCs w:val="24"/>
        </w:rPr>
        <w:t>i zgodne z prawdą oraz zostały przedstawione zgodnie z pełna świadomością konsekwencji wprowadzenia Zamawiającego w błąd przy przedstawianiu informacji.</w:t>
      </w:r>
    </w:p>
    <w:p w14:paraId="34E0DAC9" w14:textId="77777777" w:rsidR="00B30F81" w:rsidRPr="00B30F81" w:rsidRDefault="00B30F81" w:rsidP="00B30F8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31362E88" w14:textId="77777777" w:rsidR="00B30F81" w:rsidRPr="00B30F81" w:rsidRDefault="00B30F81" w:rsidP="00B30F8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06A3E543" w14:textId="77777777" w:rsidR="00B30F81" w:rsidRPr="00B30F81" w:rsidRDefault="00B30F81" w:rsidP="00B30F8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30F81">
        <w:rPr>
          <w:rFonts w:ascii="Times New Roman" w:hAnsi="Times New Roman" w:cs="Times New Roman"/>
          <w:sz w:val="24"/>
          <w:szCs w:val="24"/>
        </w:rPr>
        <w:t xml:space="preserve">…………………………, dnia …………..                     </w:t>
      </w:r>
    </w:p>
    <w:p w14:paraId="589EE440" w14:textId="77777777" w:rsidR="00B30F81" w:rsidRPr="00B30F81" w:rsidRDefault="00B30F81" w:rsidP="00B30F8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30F81"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Pr="00B30F81">
        <w:rPr>
          <w:rFonts w:ascii="Times New Roman" w:hAnsi="Times New Roman" w:cs="Times New Roman"/>
          <w:sz w:val="24"/>
          <w:szCs w:val="24"/>
        </w:rPr>
        <w:tab/>
      </w:r>
      <w:r w:rsidRPr="00B30F81">
        <w:rPr>
          <w:rFonts w:ascii="Times New Roman" w:hAnsi="Times New Roman" w:cs="Times New Roman"/>
          <w:sz w:val="24"/>
          <w:szCs w:val="24"/>
        </w:rPr>
        <w:tab/>
      </w:r>
      <w:r w:rsidRPr="00B30F81">
        <w:rPr>
          <w:rFonts w:ascii="Times New Roman" w:hAnsi="Times New Roman" w:cs="Times New Roman"/>
          <w:sz w:val="24"/>
          <w:szCs w:val="24"/>
        </w:rPr>
        <w:tab/>
      </w:r>
    </w:p>
    <w:p w14:paraId="62A74BD5" w14:textId="77777777" w:rsidR="00B30F81" w:rsidRPr="00B30F81" w:rsidRDefault="00B30F81" w:rsidP="00B30F8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30F81">
        <w:rPr>
          <w:rFonts w:ascii="Times New Roman" w:hAnsi="Times New Roman" w:cs="Times New Roman"/>
          <w:sz w:val="24"/>
          <w:szCs w:val="24"/>
        </w:rPr>
        <w:tab/>
      </w:r>
      <w:r w:rsidRPr="00B30F81">
        <w:rPr>
          <w:rFonts w:ascii="Times New Roman" w:hAnsi="Times New Roman" w:cs="Times New Roman"/>
          <w:sz w:val="24"/>
          <w:szCs w:val="24"/>
        </w:rPr>
        <w:tab/>
      </w:r>
      <w:r w:rsidRPr="00B30F81">
        <w:rPr>
          <w:rFonts w:ascii="Times New Roman" w:hAnsi="Times New Roman" w:cs="Times New Roman"/>
          <w:sz w:val="24"/>
          <w:szCs w:val="24"/>
        </w:rPr>
        <w:tab/>
      </w:r>
      <w:r w:rsidRPr="00B30F81">
        <w:rPr>
          <w:rFonts w:ascii="Times New Roman" w:hAnsi="Times New Roman" w:cs="Times New Roman"/>
          <w:sz w:val="24"/>
          <w:szCs w:val="24"/>
        </w:rPr>
        <w:tab/>
      </w:r>
    </w:p>
    <w:p w14:paraId="0D160118" w14:textId="2AAA38A7" w:rsidR="00B30F81" w:rsidRPr="00CD613D" w:rsidRDefault="00B30F81" w:rsidP="00CD613D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F6CBE">
        <w:rPr>
          <w:rFonts w:ascii="Times New Roman" w:hAnsi="Times New Roman" w:cs="Times New Roman"/>
          <w:b/>
          <w:sz w:val="28"/>
          <w:szCs w:val="28"/>
        </w:rPr>
        <w:t>Dokument należy wypełnić i podpisać kwalifikowanym podpisem elektronicznym lub podpisem zaufanym lub podpisem osobistym</w:t>
      </w:r>
    </w:p>
    <w:sectPr w:rsidR="00B30F81" w:rsidRPr="00CD613D" w:rsidSect="00A148C1">
      <w:headerReference w:type="default" r:id="rId8"/>
      <w:footerReference w:type="default" r:id="rId9"/>
      <w:pgSz w:w="11907" w:h="16839" w:code="9"/>
      <w:pgMar w:top="851" w:right="1417" w:bottom="993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8D466A" w14:textId="77777777" w:rsidR="00175D2F" w:rsidRDefault="00175D2F" w:rsidP="005041BA">
      <w:pPr>
        <w:spacing w:after="0" w:line="240" w:lineRule="auto"/>
      </w:pPr>
      <w:r>
        <w:separator/>
      </w:r>
    </w:p>
  </w:endnote>
  <w:endnote w:type="continuationSeparator" w:id="0">
    <w:p w14:paraId="11CEB0CB" w14:textId="77777777" w:rsidR="00175D2F" w:rsidRDefault="00175D2F" w:rsidP="005041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78505985"/>
      <w:docPartObj>
        <w:docPartGallery w:val="Page Numbers (Bottom of Page)"/>
        <w:docPartUnique/>
      </w:docPartObj>
    </w:sdtPr>
    <w:sdtEndPr/>
    <w:sdtContent>
      <w:p w14:paraId="2027B5A2" w14:textId="77777777" w:rsidR="00AE4078" w:rsidRDefault="00904751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D579A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14:paraId="2E6FD1A8" w14:textId="77777777" w:rsidR="00AE4078" w:rsidRDefault="00AE407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28FDF1" w14:textId="77777777" w:rsidR="00175D2F" w:rsidRDefault="00175D2F" w:rsidP="005041BA">
      <w:pPr>
        <w:spacing w:after="0" w:line="240" w:lineRule="auto"/>
      </w:pPr>
    </w:p>
  </w:footnote>
  <w:footnote w:type="continuationSeparator" w:id="0">
    <w:p w14:paraId="4F5C66F6" w14:textId="77777777" w:rsidR="00175D2F" w:rsidRDefault="00175D2F" w:rsidP="005041B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Ind w:w="-1" w:type="dxa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843"/>
      <w:gridCol w:w="2693"/>
      <w:gridCol w:w="2058"/>
      <w:gridCol w:w="2479"/>
    </w:tblGrid>
    <w:tr w:rsidR="00AE4078" w:rsidRPr="003212E7" w14:paraId="71B0907A" w14:textId="77777777" w:rsidTr="007535BE">
      <w:tc>
        <w:tcPr>
          <w:tcW w:w="1016" w:type="pct"/>
          <w:tcMar>
            <w:left w:w="0" w:type="dxa"/>
            <w:right w:w="0" w:type="dxa"/>
          </w:tcMar>
        </w:tcPr>
        <w:p w14:paraId="032F6CD4" w14:textId="77777777" w:rsidR="00AE4078" w:rsidRPr="003212E7" w:rsidRDefault="00AE4078" w:rsidP="00B43A92">
          <w:pPr>
            <w:spacing w:line="240" w:lineRule="auto"/>
            <w:rPr>
              <w:rFonts w:ascii="Times New Roman" w:hAnsi="Times New Roman"/>
              <w:noProof/>
              <w:color w:val="FF0000"/>
              <w:sz w:val="24"/>
              <w:szCs w:val="24"/>
              <w:lang w:eastAsia="pl-PL"/>
            </w:rPr>
          </w:pPr>
          <w:r w:rsidRPr="003212E7">
            <w:rPr>
              <w:rFonts w:ascii="Times New Roman" w:hAnsi="Times New Roman"/>
              <w:noProof/>
              <w:color w:val="FF0000"/>
              <w:sz w:val="24"/>
              <w:szCs w:val="24"/>
              <w:lang w:eastAsia="pl-PL"/>
            </w:rPr>
            <w:drawing>
              <wp:inline distT="0" distB="0" distL="0" distR="0" wp14:anchorId="35C6E0AB" wp14:editId="29A5BE3D">
                <wp:extent cx="1028700" cy="438150"/>
                <wp:effectExtent l="0" t="0" r="0" b="0"/>
                <wp:docPr id="5" name="Obraz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28700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84" w:type="pct"/>
          <w:tcMar>
            <w:left w:w="0" w:type="dxa"/>
            <w:right w:w="0" w:type="dxa"/>
          </w:tcMar>
        </w:tcPr>
        <w:p w14:paraId="4D6EC294" w14:textId="77777777" w:rsidR="00AE4078" w:rsidRPr="003212E7" w:rsidRDefault="00AE4078" w:rsidP="00B43A92">
          <w:pPr>
            <w:spacing w:line="240" w:lineRule="auto"/>
            <w:ind w:left="48"/>
            <w:jc w:val="center"/>
            <w:rPr>
              <w:rFonts w:ascii="Times New Roman" w:hAnsi="Times New Roman"/>
              <w:noProof/>
              <w:color w:val="FF0000"/>
              <w:sz w:val="24"/>
              <w:szCs w:val="24"/>
              <w:lang w:eastAsia="pl-PL"/>
            </w:rPr>
          </w:pPr>
          <w:r w:rsidRPr="003212E7">
            <w:rPr>
              <w:rFonts w:ascii="Times New Roman" w:hAnsi="Times New Roman"/>
              <w:noProof/>
              <w:color w:val="FF0000"/>
              <w:sz w:val="24"/>
              <w:szCs w:val="24"/>
              <w:lang w:eastAsia="pl-PL"/>
            </w:rPr>
            <w:drawing>
              <wp:inline distT="0" distB="0" distL="0" distR="0" wp14:anchorId="567FF3E3" wp14:editId="05BC417B">
                <wp:extent cx="1409700" cy="438150"/>
                <wp:effectExtent l="0" t="0" r="0" b="0"/>
                <wp:docPr id="6" name="Obraz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09700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pct"/>
          <w:tcMar>
            <w:left w:w="0" w:type="dxa"/>
            <w:right w:w="0" w:type="dxa"/>
          </w:tcMar>
        </w:tcPr>
        <w:p w14:paraId="2D2B7F23" w14:textId="77777777" w:rsidR="00AE4078" w:rsidRPr="003212E7" w:rsidRDefault="00AE4078" w:rsidP="00B43A92">
          <w:pPr>
            <w:spacing w:line="240" w:lineRule="auto"/>
            <w:ind w:left="-1"/>
            <w:jc w:val="center"/>
            <w:rPr>
              <w:rFonts w:ascii="Times New Roman" w:hAnsi="Times New Roman"/>
              <w:noProof/>
              <w:color w:val="FF0000"/>
              <w:sz w:val="24"/>
              <w:szCs w:val="24"/>
              <w:lang w:eastAsia="pl-PL"/>
            </w:rPr>
          </w:pPr>
          <w:r w:rsidRPr="003212E7">
            <w:rPr>
              <w:rFonts w:ascii="Times New Roman" w:hAnsi="Times New Roman"/>
              <w:noProof/>
              <w:color w:val="FF0000"/>
              <w:sz w:val="24"/>
              <w:szCs w:val="24"/>
              <w:lang w:eastAsia="pl-PL"/>
            </w:rPr>
            <w:drawing>
              <wp:inline distT="0" distB="0" distL="0" distR="0" wp14:anchorId="2228C262" wp14:editId="10B5F402">
                <wp:extent cx="962025" cy="438150"/>
                <wp:effectExtent l="0" t="0" r="9525" b="0"/>
                <wp:docPr id="7" name="Obraz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62025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66" w:type="pct"/>
          <w:tcMar>
            <w:left w:w="0" w:type="dxa"/>
            <w:right w:w="0" w:type="dxa"/>
          </w:tcMar>
        </w:tcPr>
        <w:p w14:paraId="78B9243F" w14:textId="77777777" w:rsidR="00AE4078" w:rsidRPr="003212E7" w:rsidRDefault="00AE4078" w:rsidP="00B43A92">
          <w:pPr>
            <w:spacing w:line="240" w:lineRule="auto"/>
            <w:ind w:right="-1"/>
            <w:jc w:val="right"/>
            <w:rPr>
              <w:rFonts w:ascii="Times New Roman" w:hAnsi="Times New Roman"/>
              <w:noProof/>
              <w:color w:val="FF0000"/>
              <w:sz w:val="24"/>
              <w:szCs w:val="24"/>
              <w:lang w:eastAsia="pl-PL"/>
            </w:rPr>
          </w:pPr>
          <w:r w:rsidRPr="003212E7">
            <w:rPr>
              <w:rFonts w:ascii="Times New Roman" w:hAnsi="Times New Roman"/>
              <w:noProof/>
              <w:color w:val="FF0000"/>
              <w:sz w:val="24"/>
              <w:szCs w:val="24"/>
              <w:lang w:eastAsia="pl-PL"/>
            </w:rPr>
            <w:drawing>
              <wp:inline distT="0" distB="0" distL="0" distR="0" wp14:anchorId="2F5EB25D" wp14:editId="5EED781E">
                <wp:extent cx="1457325" cy="438150"/>
                <wp:effectExtent l="0" t="0" r="9525" b="0"/>
                <wp:docPr id="8" name="Obraz 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57325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DA38172" w14:textId="77777777" w:rsidR="00AE4078" w:rsidRDefault="00AE407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6"/>
    <w:multiLevelType w:val="multi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0"/>
        </w:tabs>
      </w:pPr>
    </w:lvl>
    <w:lvl w:ilvl="1">
      <w:start w:val="1"/>
      <w:numFmt w:val="decimal"/>
      <w:lvlText w:val="%2)"/>
      <w:lvlJc w:val="left"/>
      <w:pPr>
        <w:tabs>
          <w:tab w:val="num" w:pos="0"/>
        </w:tabs>
      </w:pPr>
    </w:lvl>
    <w:lvl w:ilvl="2">
      <w:start w:val="1"/>
      <w:numFmt w:val="lowerRoman"/>
      <w:lvlText w:val="%3."/>
      <w:lvlJc w:val="righ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lowerLetter"/>
      <w:lvlText w:val="%5."/>
      <w:lvlJc w:val="left"/>
      <w:pPr>
        <w:tabs>
          <w:tab w:val="num" w:pos="0"/>
        </w:tabs>
      </w:pPr>
    </w:lvl>
    <w:lvl w:ilvl="5">
      <w:start w:val="1"/>
      <w:numFmt w:val="lowerRoman"/>
      <w:lvlText w:val="%6."/>
      <w:lvlJc w:val="righ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lowerLetter"/>
      <w:lvlText w:val="%8."/>
      <w:lvlJc w:val="left"/>
      <w:pPr>
        <w:tabs>
          <w:tab w:val="num" w:pos="0"/>
        </w:tabs>
      </w:pPr>
    </w:lvl>
    <w:lvl w:ilvl="8">
      <w:start w:val="1"/>
      <w:numFmt w:val="lowerRoman"/>
      <w:lvlText w:val="%9."/>
      <w:lvlJc w:val="right"/>
      <w:pPr>
        <w:tabs>
          <w:tab w:val="num" w:pos="0"/>
        </w:tabs>
      </w:pPr>
    </w:lvl>
  </w:abstractNum>
  <w:abstractNum w:abstractNumId="1" w15:restartNumberingAfterBreak="0">
    <w:nsid w:val="00000015"/>
    <w:multiLevelType w:val="singleLevel"/>
    <w:tmpl w:val="00000015"/>
    <w:name w:val="WW8Num23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2" w15:restartNumberingAfterBreak="0">
    <w:nsid w:val="00000016"/>
    <w:multiLevelType w:val="singleLevel"/>
    <w:tmpl w:val="00000016"/>
    <w:name w:val="WW8Num24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3" w15:restartNumberingAfterBreak="0">
    <w:nsid w:val="00000018"/>
    <w:multiLevelType w:val="singleLevel"/>
    <w:tmpl w:val="00000018"/>
    <w:name w:val="WW8Num26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4" w15:restartNumberingAfterBreak="0">
    <w:nsid w:val="0000001B"/>
    <w:multiLevelType w:val="singleLevel"/>
    <w:tmpl w:val="0000001B"/>
    <w:name w:val="WW8Num29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5" w15:restartNumberingAfterBreak="0">
    <w:nsid w:val="0191404E"/>
    <w:multiLevelType w:val="hybridMultilevel"/>
    <w:tmpl w:val="89A64C18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A16208D"/>
    <w:multiLevelType w:val="hybridMultilevel"/>
    <w:tmpl w:val="5B008E8A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C2302F44">
      <w:numFmt w:val="bullet"/>
      <w:lvlText w:val="•"/>
      <w:lvlJc w:val="left"/>
      <w:pPr>
        <w:ind w:left="1440" w:hanging="720"/>
      </w:pPr>
      <w:rPr>
        <w:rFonts w:ascii="Times New Roman" w:eastAsia="Times New Roman" w:hAnsi="Times New Roman" w:cs="Times New Roman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11163C1"/>
    <w:multiLevelType w:val="hybridMultilevel"/>
    <w:tmpl w:val="80B066E4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8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9" w15:restartNumberingAfterBreak="0">
    <w:nsid w:val="217D7069"/>
    <w:multiLevelType w:val="hybridMultilevel"/>
    <w:tmpl w:val="C72C9DAE"/>
    <w:lvl w:ilvl="0" w:tplc="FFFFFFFF">
      <w:start w:val="1"/>
      <w:numFmt w:val="lowerLetter"/>
      <w:lvlText w:val="%1)"/>
      <w:lvlJc w:val="left"/>
      <w:pPr>
        <w:tabs>
          <w:tab w:val="num" w:pos="927"/>
        </w:tabs>
        <w:ind w:left="927" w:hanging="360"/>
      </w:pPr>
    </w:lvl>
    <w:lvl w:ilvl="1" w:tplc="FFFFFFFF">
      <w:start w:val="1"/>
      <w:numFmt w:val="decimal"/>
      <w:lvlText w:val="%2."/>
      <w:lvlJc w:val="left"/>
      <w:pPr>
        <w:tabs>
          <w:tab w:val="num" w:pos="1647"/>
        </w:tabs>
        <w:ind w:left="1647" w:hanging="360"/>
      </w:pPr>
    </w:lvl>
    <w:lvl w:ilvl="2" w:tplc="FFFFFFFF">
      <w:start w:val="1"/>
      <w:numFmt w:val="decimal"/>
      <w:lvlText w:val="%3."/>
      <w:lvlJc w:val="left"/>
      <w:pPr>
        <w:tabs>
          <w:tab w:val="num" w:pos="2367"/>
        </w:tabs>
        <w:ind w:left="2367" w:hanging="360"/>
      </w:pPr>
    </w:lvl>
    <w:lvl w:ilvl="3" w:tplc="FFFFFFFF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FFFFFFFF">
      <w:start w:val="1"/>
      <w:numFmt w:val="decimal"/>
      <w:lvlText w:val="%5."/>
      <w:lvlJc w:val="left"/>
      <w:pPr>
        <w:tabs>
          <w:tab w:val="num" w:pos="3807"/>
        </w:tabs>
        <w:ind w:left="3807" w:hanging="360"/>
      </w:pPr>
    </w:lvl>
    <w:lvl w:ilvl="5" w:tplc="FFFFFFFF">
      <w:start w:val="1"/>
      <w:numFmt w:val="decimal"/>
      <w:lvlText w:val="%6."/>
      <w:lvlJc w:val="left"/>
      <w:pPr>
        <w:tabs>
          <w:tab w:val="num" w:pos="4527"/>
        </w:tabs>
        <w:ind w:left="4527" w:hanging="360"/>
      </w:pPr>
    </w:lvl>
    <w:lvl w:ilvl="6" w:tplc="FFFFFFFF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FFFFFFFF">
      <w:start w:val="1"/>
      <w:numFmt w:val="decimal"/>
      <w:lvlText w:val="%8."/>
      <w:lvlJc w:val="left"/>
      <w:pPr>
        <w:tabs>
          <w:tab w:val="num" w:pos="5967"/>
        </w:tabs>
        <w:ind w:left="5967" w:hanging="360"/>
      </w:pPr>
    </w:lvl>
    <w:lvl w:ilvl="8" w:tplc="FFFFFFFF">
      <w:start w:val="1"/>
      <w:numFmt w:val="decimal"/>
      <w:lvlText w:val="%9."/>
      <w:lvlJc w:val="left"/>
      <w:pPr>
        <w:tabs>
          <w:tab w:val="num" w:pos="6687"/>
        </w:tabs>
        <w:ind w:left="6687" w:hanging="360"/>
      </w:pPr>
    </w:lvl>
  </w:abstractNum>
  <w:abstractNum w:abstractNumId="10" w15:restartNumberingAfterBreak="0">
    <w:nsid w:val="26B23C9A"/>
    <w:multiLevelType w:val="hybridMultilevel"/>
    <w:tmpl w:val="B4BC24FA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83D57A4"/>
    <w:multiLevelType w:val="hybridMultilevel"/>
    <w:tmpl w:val="F15E5396"/>
    <w:lvl w:ilvl="0" w:tplc="53FC5E24">
      <w:start w:val="1"/>
      <w:numFmt w:val="lowerLett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12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2345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 w15:restartNumberingAfterBreak="0">
    <w:nsid w:val="35B94966"/>
    <w:multiLevelType w:val="hybridMultilevel"/>
    <w:tmpl w:val="2E54C24C"/>
    <w:lvl w:ilvl="0" w:tplc="FFFFFFFF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095678D"/>
    <w:multiLevelType w:val="hybridMultilevel"/>
    <w:tmpl w:val="4AE6C906"/>
    <w:lvl w:ilvl="0" w:tplc="07B8951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1760DF0"/>
    <w:multiLevelType w:val="hybridMultilevel"/>
    <w:tmpl w:val="E8129524"/>
    <w:lvl w:ilvl="0" w:tplc="FFFFFFFF">
      <w:start w:val="1"/>
      <w:numFmt w:val="lowerLetter"/>
      <w:lvlText w:val="%1)"/>
      <w:lvlJc w:val="left"/>
      <w:pPr>
        <w:tabs>
          <w:tab w:val="num" w:pos="928"/>
        </w:tabs>
        <w:ind w:left="928" w:hanging="360"/>
      </w:pPr>
    </w:lvl>
    <w:lvl w:ilvl="1" w:tplc="FFFFFFFF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</w:lvl>
    <w:lvl w:ilvl="2" w:tplc="FFFFFFFF">
      <w:start w:val="1"/>
      <w:numFmt w:val="decimal"/>
      <w:lvlText w:val="%3."/>
      <w:lvlJc w:val="left"/>
      <w:pPr>
        <w:tabs>
          <w:tab w:val="num" w:pos="2368"/>
        </w:tabs>
        <w:ind w:left="2368" w:hanging="360"/>
      </w:pPr>
    </w:lvl>
    <w:lvl w:ilvl="3" w:tplc="FFFFFFFF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FFFFFFFF">
      <w:start w:val="1"/>
      <w:numFmt w:val="decimal"/>
      <w:lvlText w:val="%5."/>
      <w:lvlJc w:val="left"/>
      <w:pPr>
        <w:tabs>
          <w:tab w:val="num" w:pos="3808"/>
        </w:tabs>
        <w:ind w:left="3808" w:hanging="360"/>
      </w:pPr>
    </w:lvl>
    <w:lvl w:ilvl="5" w:tplc="FFFFFFFF">
      <w:start w:val="1"/>
      <w:numFmt w:val="decimal"/>
      <w:lvlText w:val="%6."/>
      <w:lvlJc w:val="left"/>
      <w:pPr>
        <w:tabs>
          <w:tab w:val="num" w:pos="4528"/>
        </w:tabs>
        <w:ind w:left="4528" w:hanging="360"/>
      </w:pPr>
    </w:lvl>
    <w:lvl w:ilvl="6" w:tplc="FFFFFFFF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FFFFFFFF">
      <w:start w:val="1"/>
      <w:numFmt w:val="decimal"/>
      <w:lvlText w:val="%8."/>
      <w:lvlJc w:val="left"/>
      <w:pPr>
        <w:tabs>
          <w:tab w:val="num" w:pos="5968"/>
        </w:tabs>
        <w:ind w:left="5968" w:hanging="360"/>
      </w:pPr>
    </w:lvl>
    <w:lvl w:ilvl="8" w:tplc="FFFFFFFF">
      <w:start w:val="1"/>
      <w:numFmt w:val="decimal"/>
      <w:lvlText w:val="%9."/>
      <w:lvlJc w:val="left"/>
      <w:pPr>
        <w:tabs>
          <w:tab w:val="num" w:pos="6688"/>
        </w:tabs>
        <w:ind w:left="6688" w:hanging="360"/>
      </w:pPr>
    </w:lvl>
  </w:abstractNum>
  <w:abstractNum w:abstractNumId="16" w15:restartNumberingAfterBreak="0">
    <w:nsid w:val="4692170F"/>
    <w:multiLevelType w:val="hybridMultilevel"/>
    <w:tmpl w:val="7520D97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A015924"/>
    <w:multiLevelType w:val="hybridMultilevel"/>
    <w:tmpl w:val="FCCA60FC"/>
    <w:lvl w:ilvl="0" w:tplc="5DB20DCC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0BD2DBA"/>
    <w:multiLevelType w:val="hybridMultilevel"/>
    <w:tmpl w:val="FEA46318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740720E"/>
    <w:multiLevelType w:val="hybridMultilevel"/>
    <w:tmpl w:val="94120C5E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0" w15:restartNumberingAfterBreak="0">
    <w:nsid w:val="5F353900"/>
    <w:multiLevelType w:val="hybridMultilevel"/>
    <w:tmpl w:val="F274DF84"/>
    <w:lvl w:ilvl="0" w:tplc="24A2E620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1" w15:restartNumberingAfterBreak="0">
    <w:nsid w:val="62423954"/>
    <w:multiLevelType w:val="hybridMultilevel"/>
    <w:tmpl w:val="3A8C7488"/>
    <w:lvl w:ilvl="0" w:tplc="FFFFFFFF">
      <w:start w:val="1"/>
      <w:numFmt w:val="bullet"/>
      <w:lvlText w:val="­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  <w:i w:val="0"/>
        <w:sz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628F568B"/>
    <w:multiLevelType w:val="hybridMultilevel"/>
    <w:tmpl w:val="C1883506"/>
    <w:lvl w:ilvl="0" w:tplc="FFFFFFFF">
      <w:start w:val="1"/>
      <w:numFmt w:val="lowerLetter"/>
      <w:lvlText w:val="%1)"/>
      <w:lvlJc w:val="left"/>
      <w:pPr>
        <w:tabs>
          <w:tab w:val="num" w:pos="1070"/>
        </w:tabs>
        <w:ind w:left="107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64461AD6"/>
    <w:multiLevelType w:val="hybridMultilevel"/>
    <w:tmpl w:val="2DA46A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6F63762"/>
    <w:multiLevelType w:val="hybridMultilevel"/>
    <w:tmpl w:val="ADB48436"/>
    <w:lvl w:ilvl="0" w:tplc="FFFFFFFF">
      <w:start w:val="1"/>
      <w:numFmt w:val="bullet"/>
      <w:lvlText w:val="­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  <w:i w:val="0"/>
        <w:sz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776E0B4E"/>
    <w:multiLevelType w:val="hybridMultilevel"/>
    <w:tmpl w:val="C742AC60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B037F71"/>
    <w:multiLevelType w:val="hybridMultilevel"/>
    <w:tmpl w:val="C2024B5E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785"/>
        </w:tabs>
        <w:ind w:left="1785" w:hanging="705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3"/>
  </w:num>
  <w:num w:numId="2">
    <w:abstractNumId w:val="16"/>
  </w:num>
  <w:num w:numId="3">
    <w:abstractNumId w:val="8"/>
  </w:num>
  <w:num w:numId="4">
    <w:abstractNumId w:val="12"/>
  </w:num>
  <w:num w:numId="5">
    <w:abstractNumId w:val="17"/>
  </w:num>
  <w:num w:numId="6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9"/>
  </w:num>
  <w:num w:numId="12">
    <w:abstractNumId w:val="2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0"/>
  </w:num>
  <w:num w:numId="17">
    <w:abstractNumId w:val="20"/>
  </w:num>
  <w:num w:numId="18">
    <w:abstractNumId w:val="2"/>
  </w:num>
  <w:num w:numId="19">
    <w:abstractNumId w:val="10"/>
  </w:num>
  <w:num w:numId="20">
    <w:abstractNumId w:val="1"/>
  </w:num>
  <w:num w:numId="21">
    <w:abstractNumId w:val="3"/>
  </w:num>
  <w:num w:numId="22">
    <w:abstractNumId w:val="4"/>
  </w:num>
  <w:num w:numId="23">
    <w:abstractNumId w:val="11"/>
  </w:num>
  <w:num w:numId="24">
    <w:abstractNumId w:val="5"/>
  </w:num>
  <w:num w:numId="25">
    <w:abstractNumId w:val="6"/>
  </w:num>
  <w:num w:numId="2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7"/>
  </w:num>
  <w:num w:numId="28">
    <w:abstractNumId w:val="19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562E"/>
    <w:rsid w:val="0000194B"/>
    <w:rsid w:val="00012497"/>
    <w:rsid w:val="00014BB4"/>
    <w:rsid w:val="0002029B"/>
    <w:rsid w:val="00040128"/>
    <w:rsid w:val="0004701C"/>
    <w:rsid w:val="00051DFA"/>
    <w:rsid w:val="00057F3D"/>
    <w:rsid w:val="000625E1"/>
    <w:rsid w:val="00064ACB"/>
    <w:rsid w:val="00082786"/>
    <w:rsid w:val="000B6093"/>
    <w:rsid w:val="000B7F3A"/>
    <w:rsid w:val="000C7AC8"/>
    <w:rsid w:val="000E454C"/>
    <w:rsid w:val="000E4E0A"/>
    <w:rsid w:val="0010033E"/>
    <w:rsid w:val="001145D1"/>
    <w:rsid w:val="001346E0"/>
    <w:rsid w:val="00135EC4"/>
    <w:rsid w:val="00140EBA"/>
    <w:rsid w:val="00166EAA"/>
    <w:rsid w:val="001675ED"/>
    <w:rsid w:val="00172D27"/>
    <w:rsid w:val="00175D2F"/>
    <w:rsid w:val="00191DD5"/>
    <w:rsid w:val="0019782D"/>
    <w:rsid w:val="001A034D"/>
    <w:rsid w:val="001A152F"/>
    <w:rsid w:val="001A4992"/>
    <w:rsid w:val="001B057D"/>
    <w:rsid w:val="001B2923"/>
    <w:rsid w:val="001B4452"/>
    <w:rsid w:val="001E076C"/>
    <w:rsid w:val="001E08CC"/>
    <w:rsid w:val="001F75F5"/>
    <w:rsid w:val="0020450D"/>
    <w:rsid w:val="00206FE7"/>
    <w:rsid w:val="00212625"/>
    <w:rsid w:val="0023178F"/>
    <w:rsid w:val="00261132"/>
    <w:rsid w:val="00266A83"/>
    <w:rsid w:val="00267475"/>
    <w:rsid w:val="002717D8"/>
    <w:rsid w:val="00275016"/>
    <w:rsid w:val="00275268"/>
    <w:rsid w:val="00280D0B"/>
    <w:rsid w:val="00286D2D"/>
    <w:rsid w:val="00295B3C"/>
    <w:rsid w:val="002B29BD"/>
    <w:rsid w:val="002B39F1"/>
    <w:rsid w:val="002D579A"/>
    <w:rsid w:val="002E3DED"/>
    <w:rsid w:val="00300146"/>
    <w:rsid w:val="00301FB0"/>
    <w:rsid w:val="00314504"/>
    <w:rsid w:val="003212E7"/>
    <w:rsid w:val="003262C1"/>
    <w:rsid w:val="00326C82"/>
    <w:rsid w:val="0032753B"/>
    <w:rsid w:val="00334FFB"/>
    <w:rsid w:val="003441D5"/>
    <w:rsid w:val="003459C0"/>
    <w:rsid w:val="00350DDA"/>
    <w:rsid w:val="0035719E"/>
    <w:rsid w:val="00360915"/>
    <w:rsid w:val="003610BE"/>
    <w:rsid w:val="00362C28"/>
    <w:rsid w:val="00363596"/>
    <w:rsid w:val="003720DF"/>
    <w:rsid w:val="003904F8"/>
    <w:rsid w:val="00393676"/>
    <w:rsid w:val="003B1A99"/>
    <w:rsid w:val="003C1342"/>
    <w:rsid w:val="003C1BDF"/>
    <w:rsid w:val="003C485D"/>
    <w:rsid w:val="003D4855"/>
    <w:rsid w:val="003F0276"/>
    <w:rsid w:val="003F1A94"/>
    <w:rsid w:val="00405914"/>
    <w:rsid w:val="00414E33"/>
    <w:rsid w:val="004179E7"/>
    <w:rsid w:val="004402EF"/>
    <w:rsid w:val="00460DBC"/>
    <w:rsid w:val="00460ED0"/>
    <w:rsid w:val="00484D66"/>
    <w:rsid w:val="004948D6"/>
    <w:rsid w:val="004A6D05"/>
    <w:rsid w:val="004A7A1A"/>
    <w:rsid w:val="004B2D63"/>
    <w:rsid w:val="004B311A"/>
    <w:rsid w:val="004C432E"/>
    <w:rsid w:val="004D0864"/>
    <w:rsid w:val="004D3D19"/>
    <w:rsid w:val="004D6364"/>
    <w:rsid w:val="004E278B"/>
    <w:rsid w:val="004E32BF"/>
    <w:rsid w:val="004E4BB7"/>
    <w:rsid w:val="0050010B"/>
    <w:rsid w:val="005041BA"/>
    <w:rsid w:val="00530DB3"/>
    <w:rsid w:val="005317A9"/>
    <w:rsid w:val="00532742"/>
    <w:rsid w:val="005515FB"/>
    <w:rsid w:val="005569BA"/>
    <w:rsid w:val="005623FE"/>
    <w:rsid w:val="00574A31"/>
    <w:rsid w:val="00582D22"/>
    <w:rsid w:val="00594266"/>
    <w:rsid w:val="005A1E1A"/>
    <w:rsid w:val="005A214C"/>
    <w:rsid w:val="005B001B"/>
    <w:rsid w:val="005C71A4"/>
    <w:rsid w:val="005C7890"/>
    <w:rsid w:val="005D76DA"/>
    <w:rsid w:val="005E6630"/>
    <w:rsid w:val="005F28AB"/>
    <w:rsid w:val="00600074"/>
    <w:rsid w:val="006005A9"/>
    <w:rsid w:val="00605254"/>
    <w:rsid w:val="0061586D"/>
    <w:rsid w:val="00617090"/>
    <w:rsid w:val="00624A5B"/>
    <w:rsid w:val="00625F5A"/>
    <w:rsid w:val="00627B7E"/>
    <w:rsid w:val="00630F23"/>
    <w:rsid w:val="0063145B"/>
    <w:rsid w:val="00635F8F"/>
    <w:rsid w:val="00664440"/>
    <w:rsid w:val="00697C40"/>
    <w:rsid w:val="006B10FA"/>
    <w:rsid w:val="006B5831"/>
    <w:rsid w:val="006C1E77"/>
    <w:rsid w:val="006C7CCB"/>
    <w:rsid w:val="006D348D"/>
    <w:rsid w:val="006E75C3"/>
    <w:rsid w:val="006F1364"/>
    <w:rsid w:val="006F46E3"/>
    <w:rsid w:val="006F748B"/>
    <w:rsid w:val="007035FC"/>
    <w:rsid w:val="00703766"/>
    <w:rsid w:val="00707FB0"/>
    <w:rsid w:val="007158FD"/>
    <w:rsid w:val="0072628A"/>
    <w:rsid w:val="00734072"/>
    <w:rsid w:val="00737BAB"/>
    <w:rsid w:val="007535BE"/>
    <w:rsid w:val="00753EDA"/>
    <w:rsid w:val="00756B5C"/>
    <w:rsid w:val="007612BB"/>
    <w:rsid w:val="00763349"/>
    <w:rsid w:val="007673CB"/>
    <w:rsid w:val="00773DD2"/>
    <w:rsid w:val="00775A36"/>
    <w:rsid w:val="007778D5"/>
    <w:rsid w:val="00783051"/>
    <w:rsid w:val="007908C7"/>
    <w:rsid w:val="00795053"/>
    <w:rsid w:val="007A0DA8"/>
    <w:rsid w:val="007B05CB"/>
    <w:rsid w:val="007C13BC"/>
    <w:rsid w:val="007C2421"/>
    <w:rsid w:val="007C36C3"/>
    <w:rsid w:val="007D562E"/>
    <w:rsid w:val="007E1CF0"/>
    <w:rsid w:val="008227A3"/>
    <w:rsid w:val="00824408"/>
    <w:rsid w:val="008246E9"/>
    <w:rsid w:val="008266FE"/>
    <w:rsid w:val="00830263"/>
    <w:rsid w:val="008304EA"/>
    <w:rsid w:val="008305F4"/>
    <w:rsid w:val="0083753F"/>
    <w:rsid w:val="00845206"/>
    <w:rsid w:val="00850E35"/>
    <w:rsid w:val="00863611"/>
    <w:rsid w:val="0086697E"/>
    <w:rsid w:val="00880093"/>
    <w:rsid w:val="00880722"/>
    <w:rsid w:val="0088496A"/>
    <w:rsid w:val="00892B8E"/>
    <w:rsid w:val="008A1CC0"/>
    <w:rsid w:val="008A2F8A"/>
    <w:rsid w:val="008A60F0"/>
    <w:rsid w:val="008B0D59"/>
    <w:rsid w:val="008C6E96"/>
    <w:rsid w:val="008E12BC"/>
    <w:rsid w:val="00904283"/>
    <w:rsid w:val="00904751"/>
    <w:rsid w:val="009108F5"/>
    <w:rsid w:val="009216F5"/>
    <w:rsid w:val="009A5707"/>
    <w:rsid w:val="009A68EE"/>
    <w:rsid w:val="009B167C"/>
    <w:rsid w:val="009B3D79"/>
    <w:rsid w:val="009C2A70"/>
    <w:rsid w:val="009C5CF7"/>
    <w:rsid w:val="009C6EEC"/>
    <w:rsid w:val="009D4413"/>
    <w:rsid w:val="009E2CA0"/>
    <w:rsid w:val="009F1DA3"/>
    <w:rsid w:val="009F245F"/>
    <w:rsid w:val="009F4E65"/>
    <w:rsid w:val="00A03E5B"/>
    <w:rsid w:val="00A148C1"/>
    <w:rsid w:val="00A216AB"/>
    <w:rsid w:val="00A32456"/>
    <w:rsid w:val="00A36572"/>
    <w:rsid w:val="00A370F3"/>
    <w:rsid w:val="00A43319"/>
    <w:rsid w:val="00A533C2"/>
    <w:rsid w:val="00A73670"/>
    <w:rsid w:val="00A84E3D"/>
    <w:rsid w:val="00A86B73"/>
    <w:rsid w:val="00A915D6"/>
    <w:rsid w:val="00A93BC8"/>
    <w:rsid w:val="00AB2421"/>
    <w:rsid w:val="00AC4689"/>
    <w:rsid w:val="00AD60CE"/>
    <w:rsid w:val="00AE11F2"/>
    <w:rsid w:val="00AE4078"/>
    <w:rsid w:val="00AE4ACD"/>
    <w:rsid w:val="00AE6677"/>
    <w:rsid w:val="00AE7A6A"/>
    <w:rsid w:val="00AF3E60"/>
    <w:rsid w:val="00AF3EF5"/>
    <w:rsid w:val="00B00601"/>
    <w:rsid w:val="00B04269"/>
    <w:rsid w:val="00B2018C"/>
    <w:rsid w:val="00B247D5"/>
    <w:rsid w:val="00B30F81"/>
    <w:rsid w:val="00B33762"/>
    <w:rsid w:val="00B37067"/>
    <w:rsid w:val="00B43488"/>
    <w:rsid w:val="00B43A92"/>
    <w:rsid w:val="00B511AD"/>
    <w:rsid w:val="00B54F69"/>
    <w:rsid w:val="00B73DB2"/>
    <w:rsid w:val="00B85C99"/>
    <w:rsid w:val="00B918C6"/>
    <w:rsid w:val="00BB3C30"/>
    <w:rsid w:val="00BB6A84"/>
    <w:rsid w:val="00BD20AD"/>
    <w:rsid w:val="00BD6A7C"/>
    <w:rsid w:val="00BE420B"/>
    <w:rsid w:val="00BF3F41"/>
    <w:rsid w:val="00C0348A"/>
    <w:rsid w:val="00C05058"/>
    <w:rsid w:val="00C0775F"/>
    <w:rsid w:val="00C129B9"/>
    <w:rsid w:val="00C13B8B"/>
    <w:rsid w:val="00C21BCC"/>
    <w:rsid w:val="00C231E6"/>
    <w:rsid w:val="00C276ED"/>
    <w:rsid w:val="00C27A93"/>
    <w:rsid w:val="00C541AC"/>
    <w:rsid w:val="00C5580F"/>
    <w:rsid w:val="00C56DE4"/>
    <w:rsid w:val="00C9501A"/>
    <w:rsid w:val="00CA4666"/>
    <w:rsid w:val="00CA5F9D"/>
    <w:rsid w:val="00CC39EF"/>
    <w:rsid w:val="00CD613D"/>
    <w:rsid w:val="00CD75C3"/>
    <w:rsid w:val="00CF6CBE"/>
    <w:rsid w:val="00CF7BBA"/>
    <w:rsid w:val="00D2553B"/>
    <w:rsid w:val="00D40CD2"/>
    <w:rsid w:val="00D430FD"/>
    <w:rsid w:val="00D504BF"/>
    <w:rsid w:val="00D53FD6"/>
    <w:rsid w:val="00D8515D"/>
    <w:rsid w:val="00D8596C"/>
    <w:rsid w:val="00D86106"/>
    <w:rsid w:val="00D8749A"/>
    <w:rsid w:val="00D952AA"/>
    <w:rsid w:val="00DA7409"/>
    <w:rsid w:val="00DB366A"/>
    <w:rsid w:val="00DC48B7"/>
    <w:rsid w:val="00DD1E99"/>
    <w:rsid w:val="00DE0939"/>
    <w:rsid w:val="00DF2FBB"/>
    <w:rsid w:val="00DF36DF"/>
    <w:rsid w:val="00DF5E1C"/>
    <w:rsid w:val="00E167FA"/>
    <w:rsid w:val="00E16DAD"/>
    <w:rsid w:val="00E17E42"/>
    <w:rsid w:val="00E3102F"/>
    <w:rsid w:val="00E41432"/>
    <w:rsid w:val="00E50E5C"/>
    <w:rsid w:val="00E51F46"/>
    <w:rsid w:val="00E57538"/>
    <w:rsid w:val="00E6501C"/>
    <w:rsid w:val="00E70740"/>
    <w:rsid w:val="00E70846"/>
    <w:rsid w:val="00E82B95"/>
    <w:rsid w:val="00E93A28"/>
    <w:rsid w:val="00E951DE"/>
    <w:rsid w:val="00E95999"/>
    <w:rsid w:val="00EA1F1F"/>
    <w:rsid w:val="00EC0E07"/>
    <w:rsid w:val="00ED38A6"/>
    <w:rsid w:val="00F05A6F"/>
    <w:rsid w:val="00F07142"/>
    <w:rsid w:val="00F45475"/>
    <w:rsid w:val="00F614F3"/>
    <w:rsid w:val="00F619AD"/>
    <w:rsid w:val="00F61CBF"/>
    <w:rsid w:val="00F621E3"/>
    <w:rsid w:val="00F640C0"/>
    <w:rsid w:val="00F73C89"/>
    <w:rsid w:val="00F747EA"/>
    <w:rsid w:val="00F9490B"/>
    <w:rsid w:val="00F978C2"/>
    <w:rsid w:val="00FB6001"/>
    <w:rsid w:val="00FC4C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D12E84"/>
  <w15:docId w15:val="{6EC00BEE-26E6-4CAE-B457-0BBF134CB4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iPriority="0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57F3D"/>
  </w:style>
  <w:style w:type="paragraph" w:styleId="Nagwek1">
    <w:name w:val="heading 1"/>
    <w:basedOn w:val="Normalny"/>
    <w:next w:val="Normalny"/>
    <w:link w:val="Nagwek1Znak"/>
    <w:qFormat/>
    <w:rsid w:val="007535BE"/>
    <w:pPr>
      <w:keepNext/>
      <w:keepLines/>
      <w:spacing w:before="480" w:after="0" w:line="240" w:lineRule="auto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eastAsia="pl-PL"/>
    </w:rPr>
  </w:style>
  <w:style w:type="paragraph" w:styleId="Nagwek2">
    <w:name w:val="heading 2"/>
    <w:basedOn w:val="Normalny"/>
    <w:next w:val="Normalny"/>
    <w:link w:val="Nagwek2Znak"/>
    <w:unhideWhenUsed/>
    <w:qFormat/>
    <w:rsid w:val="007535BE"/>
    <w:pPr>
      <w:keepNext/>
      <w:keepLines/>
      <w:spacing w:before="200" w:after="0" w:line="240" w:lineRule="auto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7535BE"/>
    <w:pPr>
      <w:keepNext/>
      <w:keepLines/>
      <w:spacing w:before="200" w:after="0" w:line="240" w:lineRule="auto"/>
      <w:outlineLvl w:val="2"/>
    </w:pPr>
    <w:rPr>
      <w:rFonts w:asciiTheme="majorHAnsi" w:eastAsiaTheme="majorEastAsia" w:hAnsiTheme="majorHAnsi" w:cstheme="majorBidi"/>
      <w:b/>
      <w:bCs/>
      <w:color w:val="5B9BD5" w:themeColor="accent1"/>
      <w:sz w:val="20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unhideWhenUsed/>
    <w:qFormat/>
    <w:rsid w:val="00393676"/>
    <w:pPr>
      <w:keepNext/>
      <w:keepLines/>
      <w:spacing w:before="200" w:after="0" w:line="240" w:lineRule="auto"/>
      <w:outlineLvl w:val="3"/>
    </w:pPr>
    <w:rPr>
      <w:rFonts w:ascii="Cambria" w:eastAsia="Times New Roman" w:hAnsi="Cambria" w:cs="Times New Roman"/>
      <w:b/>
      <w:bCs/>
      <w:i/>
      <w:iCs/>
      <w:color w:val="4F81BD"/>
      <w:sz w:val="20"/>
      <w:szCs w:val="20"/>
      <w:lang w:eastAsia="pl-PL"/>
    </w:rPr>
  </w:style>
  <w:style w:type="paragraph" w:styleId="Nagwek5">
    <w:name w:val="heading 5"/>
    <w:basedOn w:val="Normalny"/>
    <w:next w:val="Normalny"/>
    <w:link w:val="Nagwek5Znak"/>
    <w:unhideWhenUsed/>
    <w:qFormat/>
    <w:rsid w:val="00393676"/>
    <w:pPr>
      <w:spacing w:before="240" w:after="60" w:line="240" w:lineRule="auto"/>
      <w:outlineLvl w:val="4"/>
    </w:pPr>
    <w:rPr>
      <w:rFonts w:ascii="Calibri" w:eastAsia="Times New Roman" w:hAnsi="Calibri" w:cs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uiPriority w:val="9"/>
    <w:unhideWhenUsed/>
    <w:qFormat/>
    <w:rsid w:val="007535BE"/>
    <w:pPr>
      <w:keepNext/>
      <w:keepLines/>
      <w:spacing w:before="200" w:after="0" w:line="240" w:lineRule="auto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  <w:sz w:val="24"/>
      <w:szCs w:val="24"/>
      <w:lang w:eastAsia="pl-P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393676"/>
    <w:pPr>
      <w:keepNext/>
      <w:keepLines/>
      <w:spacing w:before="200" w:after="0" w:line="240" w:lineRule="auto"/>
      <w:outlineLvl w:val="6"/>
    </w:pPr>
    <w:rPr>
      <w:rFonts w:ascii="Cambria" w:eastAsia="Times New Roman" w:hAnsi="Cambria" w:cs="Times New Roman"/>
      <w:i/>
      <w:iCs/>
      <w:color w:val="404040"/>
      <w:sz w:val="20"/>
      <w:szCs w:val="20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7535BE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after="0" w:line="240" w:lineRule="auto"/>
      <w:jc w:val="center"/>
      <w:outlineLvl w:val="7"/>
    </w:pPr>
    <w:rPr>
      <w:rFonts w:ascii="Times New Roman" w:eastAsia="Times New Roman" w:hAnsi="Times New Roman" w:cs="Times New Roman"/>
      <w:b/>
      <w:i/>
      <w:color w:val="FF0000"/>
      <w:sz w:val="39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535BE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eastAsia="pl-PL"/>
    </w:rPr>
  </w:style>
  <w:style w:type="character" w:customStyle="1" w:styleId="Nagwek2Znak">
    <w:name w:val="Nagłówek 2 Znak"/>
    <w:basedOn w:val="Domylnaczcionkaakapitu"/>
    <w:link w:val="Nagwek2"/>
    <w:rsid w:val="007535BE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7535BE"/>
    <w:rPr>
      <w:rFonts w:asciiTheme="majorHAnsi" w:eastAsiaTheme="majorEastAsia" w:hAnsiTheme="majorHAnsi" w:cstheme="majorBidi"/>
      <w:b/>
      <w:bCs/>
      <w:color w:val="5B9BD5" w:themeColor="accent1"/>
      <w:sz w:val="20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rsid w:val="00393676"/>
    <w:rPr>
      <w:rFonts w:ascii="Cambria" w:eastAsia="Times New Roman" w:hAnsi="Cambria" w:cs="Times New Roman"/>
      <w:b/>
      <w:bCs/>
      <w:i/>
      <w:iCs/>
      <w:color w:val="4F81BD"/>
      <w:sz w:val="20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rsid w:val="00393676"/>
    <w:rPr>
      <w:rFonts w:ascii="Calibri" w:eastAsia="Times New Roman" w:hAnsi="Calibri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"/>
    <w:rsid w:val="007535BE"/>
    <w:rPr>
      <w:rFonts w:asciiTheme="majorHAnsi" w:eastAsiaTheme="majorEastAsia" w:hAnsiTheme="majorHAnsi" w:cstheme="majorBidi"/>
      <w:i/>
      <w:iCs/>
      <w:color w:val="1F4D78" w:themeColor="accent1" w:themeShade="7F"/>
      <w:sz w:val="24"/>
      <w:szCs w:val="24"/>
      <w:lang w:eastAsia="pl-PL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393676"/>
    <w:rPr>
      <w:rFonts w:ascii="Cambria" w:eastAsia="Times New Roman" w:hAnsi="Cambria" w:cs="Times New Roman"/>
      <w:i/>
      <w:iCs/>
      <w:color w:val="404040"/>
      <w:sz w:val="20"/>
      <w:szCs w:val="20"/>
      <w:lang w:eastAsia="pl-PL"/>
    </w:rPr>
  </w:style>
  <w:style w:type="character" w:customStyle="1" w:styleId="Nagwek8Znak">
    <w:name w:val="Nagłówek 8 Znak"/>
    <w:basedOn w:val="Domylnaczcionkaakapitu"/>
    <w:link w:val="Nagwek8"/>
    <w:rsid w:val="007535BE"/>
    <w:rPr>
      <w:rFonts w:ascii="Times New Roman" w:eastAsia="Times New Roman" w:hAnsi="Times New Roman" w:cs="Times New Roman"/>
      <w:b/>
      <w:i/>
      <w:color w:val="FF0000"/>
      <w:sz w:val="39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950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9501A"/>
    <w:rPr>
      <w:rFonts w:ascii="Tahoma" w:hAnsi="Tahoma" w:cs="Tahoma"/>
      <w:sz w:val="16"/>
      <w:szCs w:val="16"/>
    </w:rPr>
  </w:style>
  <w:style w:type="paragraph" w:styleId="Akapitzlist">
    <w:name w:val="List Paragraph"/>
    <w:aliases w:val="Wypunktowanie,L1,Numerowanie,2 heading,A_wyliczenie,K-P_odwolanie,Akapit z listą5,maz_wyliczenie,opis dzialania,wypunktowanie,CW_Lista,normalny tekst"/>
    <w:basedOn w:val="Normalny"/>
    <w:link w:val="AkapitzlistZnak"/>
    <w:uiPriority w:val="99"/>
    <w:qFormat/>
    <w:rsid w:val="0019782D"/>
    <w:pPr>
      <w:ind w:left="720"/>
      <w:contextualSpacing/>
    </w:pPr>
  </w:style>
  <w:style w:type="character" w:customStyle="1" w:styleId="AkapitzlistZnak">
    <w:name w:val="Akapit z listą Znak"/>
    <w:aliases w:val="Wypunktowanie Znak,L1 Znak,Numerowanie Znak,2 heading Znak,A_wyliczenie Znak,K-P_odwolanie Znak,Akapit z listą5 Znak,maz_wyliczenie Znak,opis dzialania Znak,wypunktowanie Znak,CW_Lista Znak,normalny tekst Znak"/>
    <w:link w:val="Akapitzlist"/>
    <w:uiPriority w:val="99"/>
    <w:qFormat/>
    <w:locked/>
    <w:rsid w:val="007535BE"/>
  </w:style>
  <w:style w:type="character" w:customStyle="1" w:styleId="summary-span-value">
    <w:name w:val="summary-span-value"/>
    <w:basedOn w:val="Domylnaczcionkaakapitu"/>
    <w:rsid w:val="00C276ED"/>
  </w:style>
  <w:style w:type="paragraph" w:styleId="Tekstprzypisudolnego">
    <w:name w:val="footnote text"/>
    <w:basedOn w:val="Normalny"/>
    <w:link w:val="TekstprzypisudolnegoZnak"/>
    <w:unhideWhenUsed/>
    <w:rsid w:val="005041B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5041B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nhideWhenUsed/>
    <w:rsid w:val="005041BA"/>
    <w:rPr>
      <w:vertAlign w:val="superscript"/>
    </w:rPr>
  </w:style>
  <w:style w:type="paragraph" w:styleId="Nagwek">
    <w:name w:val="header"/>
    <w:basedOn w:val="Normalny"/>
    <w:link w:val="NagwekZnak"/>
    <w:unhideWhenUsed/>
    <w:rsid w:val="00B43A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B43A92"/>
  </w:style>
  <w:style w:type="paragraph" w:styleId="Stopka">
    <w:name w:val="footer"/>
    <w:basedOn w:val="Normalny"/>
    <w:link w:val="StopkaZnak"/>
    <w:uiPriority w:val="99"/>
    <w:unhideWhenUsed/>
    <w:rsid w:val="00B43A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43A92"/>
  </w:style>
  <w:style w:type="paragraph" w:customStyle="1" w:styleId="Standard">
    <w:name w:val="Standard"/>
    <w:qFormat/>
    <w:rsid w:val="007535B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lang w:eastAsia="pl-PL"/>
    </w:rPr>
  </w:style>
  <w:style w:type="character" w:styleId="Hipercze">
    <w:name w:val="Hyperlink"/>
    <w:basedOn w:val="Domylnaczcionkaakapitu"/>
    <w:unhideWhenUsed/>
    <w:rsid w:val="007535BE"/>
    <w:rPr>
      <w:color w:val="0000FF"/>
      <w:u w:val="single"/>
    </w:rPr>
  </w:style>
  <w:style w:type="paragraph" w:styleId="Tekstpodstawowy2">
    <w:name w:val="Body Text 2"/>
    <w:basedOn w:val="Normalny"/>
    <w:link w:val="Tekstpodstawowy2Znak"/>
    <w:rsid w:val="007535BE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7535BE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59"/>
    <w:rsid w:val="007535BE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kstpodstawowy">
    <w:name w:val="Body Text"/>
    <w:aliases w:val=" Znak"/>
    <w:basedOn w:val="Normalny"/>
    <w:link w:val="TekstpodstawowyZnak"/>
    <w:unhideWhenUsed/>
    <w:rsid w:val="007535BE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Znak">
    <w:name w:val="Tekst podstawowy Znak"/>
    <w:aliases w:val=" Znak Znak"/>
    <w:basedOn w:val="Domylnaczcionkaakapitu"/>
    <w:link w:val="Tekstpodstawowy"/>
    <w:rsid w:val="007535BE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ytu">
    <w:name w:val="Title"/>
    <w:basedOn w:val="Normalny"/>
    <w:link w:val="TytuZnak"/>
    <w:qFormat/>
    <w:rsid w:val="007535BE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  <w:lang w:val="en-US" w:eastAsia="pl-PL"/>
    </w:rPr>
  </w:style>
  <w:style w:type="character" w:customStyle="1" w:styleId="TytuZnak">
    <w:name w:val="Tytuł Znak"/>
    <w:basedOn w:val="Domylnaczcionkaakapitu"/>
    <w:link w:val="Tytu"/>
    <w:rsid w:val="007535BE"/>
    <w:rPr>
      <w:rFonts w:ascii="Times New Roman" w:eastAsia="Times New Roman" w:hAnsi="Times New Roman" w:cs="Times New Roman"/>
      <w:sz w:val="28"/>
      <w:szCs w:val="24"/>
      <w:lang w:val="en-US" w:eastAsia="pl-PL"/>
    </w:rPr>
  </w:style>
  <w:style w:type="character" w:styleId="Numerstrony">
    <w:name w:val="page number"/>
    <w:basedOn w:val="Domylnaczcionkaakapitu"/>
    <w:rsid w:val="007535BE"/>
  </w:style>
  <w:style w:type="paragraph" w:customStyle="1" w:styleId="WW-Tekstpodstawowy2">
    <w:name w:val="WW-Tekst podstawowy 2"/>
    <w:basedOn w:val="Normalny"/>
    <w:rsid w:val="007535BE"/>
    <w:pPr>
      <w:widowControl w:val="0"/>
      <w:suppressAutoHyphens/>
      <w:spacing w:after="0" w:line="240" w:lineRule="auto"/>
      <w:jc w:val="center"/>
    </w:pPr>
    <w:rPr>
      <w:rFonts w:ascii="Times New Roman" w:eastAsia="Lucida Sans Unicode" w:hAnsi="Times New Roman" w:cs="Times New Roman"/>
      <w:sz w:val="28"/>
      <w:szCs w:val="20"/>
    </w:rPr>
  </w:style>
  <w:style w:type="paragraph" w:customStyle="1" w:styleId="WW-Tekstpodstawowy3">
    <w:name w:val="WW-Tekst podstawowy 3"/>
    <w:basedOn w:val="Normalny"/>
    <w:rsid w:val="007535BE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32"/>
      <w:szCs w:val="20"/>
    </w:rPr>
  </w:style>
  <w:style w:type="paragraph" w:customStyle="1" w:styleId="ust">
    <w:name w:val="ust"/>
    <w:rsid w:val="007535BE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yt">
    <w:name w:val="tyt"/>
    <w:basedOn w:val="Normalny"/>
    <w:rsid w:val="007535BE"/>
    <w:pPr>
      <w:keepNext/>
      <w:spacing w:before="60" w:after="6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tm">
    <w:name w:val="tm"/>
    <w:basedOn w:val="Normalny"/>
    <w:rsid w:val="007535BE"/>
    <w:pPr>
      <w:suppressAutoHyphens/>
      <w:spacing w:after="0" w:line="240" w:lineRule="auto"/>
      <w:ind w:left="480" w:hanging="480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Legenda">
    <w:name w:val="caption"/>
    <w:basedOn w:val="Normalny"/>
    <w:next w:val="Normalny"/>
    <w:qFormat/>
    <w:rsid w:val="007535BE"/>
    <w:pPr>
      <w:spacing w:after="0" w:line="240" w:lineRule="auto"/>
      <w:jc w:val="right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customStyle="1" w:styleId="Style8">
    <w:name w:val="Style8"/>
    <w:basedOn w:val="Normalny"/>
    <w:uiPriority w:val="99"/>
    <w:rsid w:val="007535BE"/>
    <w:pPr>
      <w:widowControl w:val="0"/>
      <w:autoSpaceDE w:val="0"/>
      <w:autoSpaceDN w:val="0"/>
      <w:adjustRightInd w:val="0"/>
      <w:spacing w:after="0" w:line="283" w:lineRule="exact"/>
      <w:ind w:hanging="283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FontStyle13">
    <w:name w:val="Font Style13"/>
    <w:basedOn w:val="Domylnaczcionkaakapitu"/>
    <w:uiPriority w:val="99"/>
    <w:rsid w:val="007535BE"/>
    <w:rPr>
      <w:rFonts w:ascii="Times New Roman" w:hAnsi="Times New Roman" w:cs="Times New Roman"/>
      <w:sz w:val="22"/>
      <w:szCs w:val="22"/>
    </w:rPr>
  </w:style>
  <w:style w:type="paragraph" w:customStyle="1" w:styleId="Default">
    <w:name w:val="Default"/>
    <w:rsid w:val="007535BE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l-PL"/>
    </w:rPr>
  </w:style>
  <w:style w:type="paragraph" w:customStyle="1" w:styleId="Style5">
    <w:name w:val="Style5"/>
    <w:basedOn w:val="Normalny"/>
    <w:uiPriority w:val="99"/>
    <w:rsid w:val="007535BE"/>
    <w:pPr>
      <w:widowControl w:val="0"/>
      <w:autoSpaceDE w:val="0"/>
      <w:autoSpaceDN w:val="0"/>
      <w:adjustRightInd w:val="0"/>
      <w:spacing w:after="0" w:line="283" w:lineRule="exact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kt">
    <w:name w:val="pkt"/>
    <w:basedOn w:val="Normalny"/>
    <w:rsid w:val="007535BE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xt">
    <w:name w:val="text"/>
    <w:rsid w:val="007535BE"/>
    <w:pPr>
      <w:widowControl w:val="0"/>
      <w:snapToGrid w:val="0"/>
      <w:spacing w:before="240" w:after="0" w:line="240" w:lineRule="atLeast"/>
      <w:jc w:val="both"/>
    </w:pPr>
    <w:rPr>
      <w:rFonts w:ascii="Arial" w:eastAsia="Times New Roman" w:hAnsi="Arial" w:cs="Times New Roman"/>
      <w:sz w:val="24"/>
      <w:szCs w:val="20"/>
      <w:lang w:val="cs-CZ" w:eastAsia="pl-PL"/>
    </w:rPr>
  </w:style>
  <w:style w:type="character" w:styleId="Pogrubienie">
    <w:name w:val="Strong"/>
    <w:basedOn w:val="Domylnaczcionkaakapitu"/>
    <w:uiPriority w:val="22"/>
    <w:qFormat/>
    <w:rsid w:val="007535BE"/>
    <w:rPr>
      <w:b/>
      <w:bCs/>
    </w:rPr>
  </w:style>
  <w:style w:type="character" w:styleId="Uwydatnienie">
    <w:name w:val="Emphasis"/>
    <w:basedOn w:val="Domylnaczcionkaakapitu"/>
    <w:uiPriority w:val="20"/>
    <w:qFormat/>
    <w:rsid w:val="007535BE"/>
    <w:rPr>
      <w:i/>
      <w:iCs/>
    </w:rPr>
  </w:style>
  <w:style w:type="paragraph" w:styleId="NormalnyWeb">
    <w:name w:val="Normal (Web)"/>
    <w:basedOn w:val="Normalny"/>
    <w:unhideWhenUsed/>
    <w:rsid w:val="008227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393676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393676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39367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csec-nr">
    <w:name w:val="c_sec-nr"/>
    <w:basedOn w:val="Domylnaczcionkaakapitu"/>
    <w:rsid w:val="00393676"/>
  </w:style>
  <w:style w:type="character" w:customStyle="1" w:styleId="li-px">
    <w:name w:val="li-px"/>
    <w:basedOn w:val="Domylnaczcionkaakapitu"/>
    <w:rsid w:val="00393676"/>
  </w:style>
  <w:style w:type="paragraph" w:styleId="Podtytu">
    <w:name w:val="Subtitle"/>
    <w:basedOn w:val="Normalny"/>
    <w:next w:val="Normalny"/>
    <w:link w:val="PodtytuZnak"/>
    <w:uiPriority w:val="11"/>
    <w:qFormat/>
    <w:rsid w:val="00393676"/>
    <w:pPr>
      <w:spacing w:after="60" w:line="240" w:lineRule="auto"/>
      <w:jc w:val="center"/>
      <w:outlineLvl w:val="1"/>
    </w:pPr>
    <w:rPr>
      <w:rFonts w:ascii="Cambria" w:eastAsia="Times New Roman" w:hAnsi="Cambria" w:cs="Times New Roman"/>
      <w:sz w:val="24"/>
      <w:szCs w:val="24"/>
      <w:lang w:eastAsia="pl-PL"/>
    </w:rPr>
  </w:style>
  <w:style w:type="character" w:customStyle="1" w:styleId="PodtytuZnak">
    <w:name w:val="Podtytuł Znak"/>
    <w:basedOn w:val="Domylnaczcionkaakapitu"/>
    <w:link w:val="Podtytu"/>
    <w:uiPriority w:val="11"/>
    <w:rsid w:val="00393676"/>
    <w:rPr>
      <w:rFonts w:ascii="Cambria" w:eastAsia="Times New Roman" w:hAnsi="Cambria" w:cs="Times New Roman"/>
      <w:sz w:val="24"/>
      <w:szCs w:val="24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393676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393676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Tytu0">
    <w:name w:val="Tytu?"/>
    <w:basedOn w:val="Normalny"/>
    <w:rsid w:val="00393676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styleId="Adresnakopercie">
    <w:name w:val="envelope address"/>
    <w:basedOn w:val="Normalny"/>
    <w:rsid w:val="00393676"/>
    <w:pPr>
      <w:framePr w:w="7920" w:h="1980" w:hRule="exact" w:hSpace="141" w:wrap="auto" w:hAnchor="page" w:xAlign="center" w:yAlign="bottom"/>
      <w:spacing w:after="0" w:line="240" w:lineRule="auto"/>
      <w:ind w:left="2880"/>
    </w:pPr>
    <w:rPr>
      <w:rFonts w:ascii="Tahoma" w:eastAsia="Times New Roman" w:hAnsi="Tahoma" w:cs="Arial"/>
      <w:b/>
      <w:sz w:val="28"/>
      <w:szCs w:val="28"/>
      <w:lang w:eastAsia="pl-PL"/>
    </w:rPr>
  </w:style>
  <w:style w:type="paragraph" w:styleId="Tekstpodstawowywcity">
    <w:name w:val="Body Text Indent"/>
    <w:basedOn w:val="Normalny"/>
    <w:link w:val="TekstpodstawowywcityZnak"/>
    <w:rsid w:val="00393676"/>
    <w:pPr>
      <w:spacing w:after="0" w:line="240" w:lineRule="auto"/>
      <w:ind w:left="36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93676"/>
    <w:rPr>
      <w:rFonts w:ascii="Times New Roman" w:eastAsia="Times New Roman" w:hAnsi="Times New Roman" w:cs="Times New Roman"/>
      <w:sz w:val="24"/>
      <w:szCs w:val="24"/>
    </w:rPr>
  </w:style>
  <w:style w:type="paragraph" w:customStyle="1" w:styleId="Textbody">
    <w:name w:val="Text body"/>
    <w:basedOn w:val="Standard"/>
    <w:qFormat/>
    <w:rsid w:val="00393676"/>
    <w:pPr>
      <w:suppressAutoHyphens/>
      <w:autoSpaceDE/>
      <w:autoSpaceDN/>
      <w:adjustRightInd/>
      <w:spacing w:after="120"/>
    </w:pPr>
    <w:rPr>
      <w:rFonts w:eastAsia="SimSun" w:cs="Mangal"/>
      <w:kern w:val="16"/>
      <w:sz w:val="24"/>
      <w:szCs w:val="24"/>
      <w:lang w:eastAsia="zh-CN" w:bidi="hi-IN"/>
    </w:rPr>
  </w:style>
  <w:style w:type="paragraph" w:customStyle="1" w:styleId="Tekstpodstawowy21">
    <w:name w:val="Tekst podstawowy 21"/>
    <w:basedOn w:val="Standard"/>
    <w:qFormat/>
    <w:rsid w:val="00393676"/>
    <w:pPr>
      <w:suppressAutoHyphens/>
      <w:autoSpaceDE/>
      <w:autoSpaceDN/>
      <w:adjustRightInd/>
    </w:pPr>
    <w:rPr>
      <w:rFonts w:eastAsia="SimSun" w:cs="Mangal"/>
      <w:b/>
      <w:bCs/>
      <w:kern w:val="16"/>
      <w:sz w:val="26"/>
      <w:szCs w:val="20"/>
      <w:lang w:eastAsia="zh-CN" w:bidi="hi-IN"/>
    </w:rPr>
  </w:style>
  <w:style w:type="paragraph" w:customStyle="1" w:styleId="Tekstpodstawowy33">
    <w:name w:val="Tekst podstawowy 33"/>
    <w:basedOn w:val="Normalny"/>
    <w:rsid w:val="00393676"/>
    <w:pPr>
      <w:suppressAutoHyphens/>
      <w:spacing w:after="0" w:line="240" w:lineRule="auto"/>
    </w:pPr>
    <w:rPr>
      <w:rFonts w:ascii="Arial" w:eastAsia="Times New Roman" w:hAnsi="Arial" w:cs="Arial"/>
      <w:kern w:val="1"/>
      <w:sz w:val="24"/>
      <w:szCs w:val="20"/>
      <w:lang w:eastAsia="ar-SA"/>
    </w:rPr>
  </w:style>
  <w:style w:type="character" w:customStyle="1" w:styleId="alb">
    <w:name w:val="a_lb"/>
    <w:basedOn w:val="Domylnaczcionkaakapitu"/>
    <w:rsid w:val="00393676"/>
  </w:style>
  <w:style w:type="character" w:customStyle="1" w:styleId="TekstkomentarzaZnak">
    <w:name w:val="Tekst komentarza Znak"/>
    <w:basedOn w:val="Domylnaczcionkaakapitu"/>
    <w:link w:val="Tekstkomentarza"/>
    <w:uiPriority w:val="99"/>
    <w:rsid w:val="0039367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komentarza">
    <w:name w:val="annotation text"/>
    <w:basedOn w:val="Normalny"/>
    <w:link w:val="TekstkomentarzaZnak"/>
    <w:uiPriority w:val="99"/>
    <w:unhideWhenUsed/>
    <w:rsid w:val="0039367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93676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93676"/>
    <w:rPr>
      <w:b/>
      <w:bCs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9367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9367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blokowy">
    <w:name w:val="Block Text"/>
    <w:basedOn w:val="Normalny"/>
    <w:semiHidden/>
    <w:rsid w:val="00845206"/>
    <w:pPr>
      <w:spacing w:after="0" w:line="240" w:lineRule="auto"/>
      <w:ind w:left="720" w:right="-142"/>
      <w:jc w:val="both"/>
    </w:pPr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45206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105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86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60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427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5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97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DAC4692-A4F2-49A7-973F-394ECC0985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289</Words>
  <Characters>1653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Wioleta Włodarczyk</dc:creator>
  <cp:lastModifiedBy>Jolanta Orman</cp:lastModifiedBy>
  <cp:revision>3</cp:revision>
  <cp:lastPrinted>2022-03-31T13:24:00Z</cp:lastPrinted>
  <dcterms:created xsi:type="dcterms:W3CDTF">2022-04-01T07:51:00Z</dcterms:created>
  <dcterms:modified xsi:type="dcterms:W3CDTF">2022-04-01T07:52:00Z</dcterms:modified>
</cp:coreProperties>
</file>