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4BF4D" w14:textId="77777777" w:rsidR="00B30F81" w:rsidRPr="00B30F81" w:rsidRDefault="00B30F81" w:rsidP="002643E9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B30F81">
        <w:rPr>
          <w:rFonts w:ascii="Times New Roman" w:hAnsi="Times New Roman" w:cs="Times New Roman"/>
          <w:b/>
          <w:i/>
          <w:sz w:val="24"/>
          <w:szCs w:val="24"/>
        </w:rPr>
        <w:t>Załącznik nr 3 do SIWZ</w:t>
      </w:r>
    </w:p>
    <w:p w14:paraId="229BAEB0" w14:textId="77777777" w:rsidR="00B30F81" w:rsidRPr="00B30F81" w:rsidRDefault="00B30F81" w:rsidP="00B30F8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>Wykonawca</w:t>
      </w:r>
    </w:p>
    <w:p w14:paraId="498954E1" w14:textId="77777777" w:rsidR="00B30F81" w:rsidRPr="00B30F81" w:rsidRDefault="00B30F81" w:rsidP="00B30F8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 xml:space="preserve">………………………………          </w:t>
      </w:r>
    </w:p>
    <w:p w14:paraId="348A0565" w14:textId="77777777" w:rsidR="00B30F81" w:rsidRPr="00B30F81" w:rsidRDefault="00B30F81" w:rsidP="00B30F8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 xml:space="preserve">………………………………                                                    </w:t>
      </w:r>
    </w:p>
    <w:p w14:paraId="2DFDBC60" w14:textId="77777777" w:rsidR="00B30F81" w:rsidRPr="00B30F81" w:rsidRDefault="00B30F81" w:rsidP="00B30F8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>……………………………….                                               GMINA RUDA MALENIECKA</w:t>
      </w:r>
    </w:p>
    <w:p w14:paraId="7A3069B1" w14:textId="77777777" w:rsidR="00B30F81" w:rsidRPr="00B30F81" w:rsidRDefault="00B30F81" w:rsidP="00B30F8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>Znak postępowania                                                                    26-2452 Ruda Maleniecka 99A</w:t>
      </w:r>
    </w:p>
    <w:p w14:paraId="2E539BB2" w14:textId="6DF1B73A" w:rsidR="00B30F81" w:rsidRPr="00B30F81" w:rsidRDefault="00B30F81" w:rsidP="00B30F8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>S.271.</w:t>
      </w:r>
      <w:r w:rsidR="00334FFB">
        <w:rPr>
          <w:rFonts w:ascii="Times New Roman" w:hAnsi="Times New Roman" w:cs="Times New Roman"/>
          <w:b/>
          <w:sz w:val="24"/>
          <w:szCs w:val="24"/>
        </w:rPr>
        <w:t>3</w:t>
      </w:r>
      <w:r w:rsidRPr="00B30F81">
        <w:rPr>
          <w:rFonts w:ascii="Times New Roman" w:hAnsi="Times New Roman" w:cs="Times New Roman"/>
          <w:b/>
          <w:sz w:val="24"/>
          <w:szCs w:val="24"/>
        </w:rPr>
        <w:t>.2022</w:t>
      </w:r>
    </w:p>
    <w:p w14:paraId="5888C0D2" w14:textId="77777777" w:rsidR="00B30F81" w:rsidRPr="00B30F81" w:rsidRDefault="00B30F81" w:rsidP="00B30F8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5A2B3B" w14:textId="77777777" w:rsidR="00B30F81" w:rsidRPr="00B30F81" w:rsidRDefault="00B30F81" w:rsidP="00B30F8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394256" w14:textId="77777777" w:rsidR="00B30F81" w:rsidRPr="00B30F81" w:rsidRDefault="00B30F81" w:rsidP="00B30F8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6EB2B727" w14:textId="77777777" w:rsidR="00B30F81" w:rsidRPr="00B30F81" w:rsidRDefault="00B30F81" w:rsidP="00B30F8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 xml:space="preserve">Wykonawcy składane na podstawie art. 125 ust. 1 ustawy </w:t>
      </w:r>
      <w:proofErr w:type="spellStart"/>
      <w:r w:rsidRPr="00B30F8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14:paraId="5929522C" w14:textId="77777777" w:rsidR="00B30F81" w:rsidRPr="00B30F81" w:rsidRDefault="00B30F81" w:rsidP="00B30F8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F81">
        <w:rPr>
          <w:rFonts w:ascii="Times New Roman" w:hAnsi="Times New Roman" w:cs="Times New Roman"/>
          <w:b/>
          <w:sz w:val="24"/>
          <w:szCs w:val="24"/>
        </w:rPr>
        <w:t xml:space="preserve">dotyczące </w:t>
      </w:r>
      <w:r w:rsidRPr="00B30F81">
        <w:rPr>
          <w:rFonts w:ascii="Times New Roman" w:hAnsi="Times New Roman" w:cs="Times New Roman"/>
          <w:b/>
          <w:sz w:val="24"/>
          <w:szCs w:val="24"/>
          <w:u w:val="single"/>
        </w:rPr>
        <w:t>braku podstaw do wykluczenia z postępowania</w:t>
      </w:r>
    </w:p>
    <w:p w14:paraId="21423754" w14:textId="77777777" w:rsidR="00B30F81" w:rsidRPr="00B30F81" w:rsidRDefault="00B30F81" w:rsidP="00B30F81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4516716" w14:textId="054ED7BB" w:rsidR="00B30F81" w:rsidRPr="00334FFB" w:rsidRDefault="00B30F81" w:rsidP="00B30F81">
      <w:pPr>
        <w:pStyle w:val="WW-Tekstpodstawowy2"/>
        <w:jc w:val="both"/>
        <w:rPr>
          <w:b/>
          <w:sz w:val="24"/>
          <w:szCs w:val="24"/>
        </w:rPr>
      </w:pPr>
      <w:r w:rsidRPr="00B30F81">
        <w:rPr>
          <w:sz w:val="24"/>
          <w:szCs w:val="24"/>
        </w:rPr>
        <w:tab/>
        <w:t xml:space="preserve">Na potrzeby postępowania o udzielenie zamówienia publicznego prowadzonego przez Gminę Ruda Maleniecka na zadanie: </w:t>
      </w:r>
      <w:r w:rsidR="00334FFB">
        <w:rPr>
          <w:b/>
          <w:sz w:val="24"/>
          <w:szCs w:val="24"/>
        </w:rPr>
        <w:t xml:space="preserve">Remont Publicznej Szkoły Podstawowej w ramach projektu pn. „Zwiększenie dostępu do infrastruktury sportowej i dydaktycznej na terenie Gminy Ruda Maleniecka” – etap II,   </w:t>
      </w:r>
      <w:r w:rsidRPr="00B30F81">
        <w:rPr>
          <w:sz w:val="24"/>
          <w:szCs w:val="24"/>
        </w:rPr>
        <w:t>oświadczam, co następuje:</w:t>
      </w:r>
    </w:p>
    <w:p w14:paraId="41EC7B1A" w14:textId="77777777" w:rsidR="00B30F81" w:rsidRPr="00B30F81" w:rsidRDefault="00B30F81" w:rsidP="00B30F8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30F81">
        <w:rPr>
          <w:rFonts w:ascii="Times New Roman" w:hAnsi="Times New Roman" w:cs="Times New Roman"/>
          <w:sz w:val="24"/>
          <w:szCs w:val="24"/>
        </w:rPr>
        <w:tab/>
      </w:r>
    </w:p>
    <w:p w14:paraId="283B728F" w14:textId="77777777" w:rsidR="00B30F81" w:rsidRPr="00B30F81" w:rsidRDefault="00B30F81" w:rsidP="00B30F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F81">
        <w:rPr>
          <w:rFonts w:ascii="Times New Roman" w:hAnsi="Times New Roman" w:cs="Times New Roman"/>
          <w:sz w:val="24"/>
          <w:szCs w:val="24"/>
        </w:rPr>
        <w:t xml:space="preserve">1) Oświadczam, że </w:t>
      </w:r>
      <w:r w:rsidRPr="00B30F81">
        <w:rPr>
          <w:rFonts w:ascii="Times New Roman" w:hAnsi="Times New Roman" w:cs="Times New Roman"/>
          <w:b/>
          <w:sz w:val="24"/>
          <w:szCs w:val="24"/>
        </w:rPr>
        <w:t>nie podlegam wykluczeniu</w:t>
      </w:r>
      <w:r w:rsidRPr="00B30F81">
        <w:rPr>
          <w:rFonts w:ascii="Times New Roman" w:hAnsi="Times New Roman" w:cs="Times New Roman"/>
          <w:sz w:val="24"/>
          <w:szCs w:val="24"/>
        </w:rPr>
        <w:t xml:space="preserve"> z postępowania na podstawie art. 108 ustawy </w:t>
      </w:r>
      <w:proofErr w:type="spellStart"/>
      <w:r w:rsidRPr="00B30F8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B30F81">
        <w:rPr>
          <w:rFonts w:ascii="Times New Roman" w:hAnsi="Times New Roman" w:cs="Times New Roman"/>
          <w:sz w:val="24"/>
          <w:szCs w:val="24"/>
        </w:rPr>
        <w:t>.</w:t>
      </w:r>
    </w:p>
    <w:p w14:paraId="0BA690D3" w14:textId="77777777" w:rsidR="00B30F81" w:rsidRPr="00B30F81" w:rsidRDefault="00B30F81" w:rsidP="00B30F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F81">
        <w:rPr>
          <w:rFonts w:ascii="Times New Roman" w:hAnsi="Times New Roman" w:cs="Times New Roman"/>
          <w:sz w:val="24"/>
          <w:szCs w:val="24"/>
        </w:rPr>
        <w:t xml:space="preserve">2) Oświadczam, że </w:t>
      </w:r>
      <w:r w:rsidRPr="00B30F81">
        <w:rPr>
          <w:rFonts w:ascii="Times New Roman" w:hAnsi="Times New Roman" w:cs="Times New Roman"/>
          <w:b/>
          <w:sz w:val="24"/>
          <w:szCs w:val="24"/>
        </w:rPr>
        <w:t>nie podlegam wykluczeniu</w:t>
      </w:r>
      <w:r w:rsidRPr="00B30F81">
        <w:rPr>
          <w:rFonts w:ascii="Times New Roman" w:hAnsi="Times New Roman" w:cs="Times New Roman"/>
          <w:sz w:val="24"/>
          <w:szCs w:val="24"/>
        </w:rPr>
        <w:t xml:space="preserve"> z postępowania na podstawie art. 109 ust. 1 pkt 4, 5, 7 ustawy </w:t>
      </w:r>
      <w:proofErr w:type="spellStart"/>
      <w:r w:rsidRPr="00B30F8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B30F81">
        <w:rPr>
          <w:rFonts w:ascii="Times New Roman" w:hAnsi="Times New Roman" w:cs="Times New Roman"/>
          <w:sz w:val="24"/>
          <w:szCs w:val="24"/>
        </w:rPr>
        <w:t>.</w:t>
      </w:r>
    </w:p>
    <w:p w14:paraId="100E9CF6" w14:textId="77777777" w:rsidR="00B30F81" w:rsidRPr="00B30F81" w:rsidRDefault="00B30F81" w:rsidP="00B30F81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30F81">
        <w:rPr>
          <w:rFonts w:ascii="Times New Roman" w:hAnsi="Times New Roman" w:cs="Times New Roman"/>
          <w:sz w:val="24"/>
          <w:szCs w:val="24"/>
        </w:rPr>
        <w:t xml:space="preserve">3) Oświadczam, że </w:t>
      </w:r>
      <w:r w:rsidRPr="00B30F81">
        <w:rPr>
          <w:rFonts w:ascii="Times New Roman" w:hAnsi="Times New Roman" w:cs="Times New Roman"/>
          <w:b/>
          <w:sz w:val="24"/>
          <w:szCs w:val="24"/>
        </w:rPr>
        <w:t>zachodzą w stosunku do mnie podstawy wykluczenia</w:t>
      </w:r>
      <w:r w:rsidRPr="00B30F81">
        <w:rPr>
          <w:rFonts w:ascii="Times New Roman" w:hAnsi="Times New Roman" w:cs="Times New Roman"/>
          <w:sz w:val="24"/>
          <w:szCs w:val="24"/>
        </w:rPr>
        <w:t xml:space="preserve"> z postępowania na podstawie art. ………….. ustawy </w:t>
      </w:r>
      <w:proofErr w:type="spellStart"/>
      <w:r w:rsidRPr="00B30F8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B30F81">
        <w:rPr>
          <w:rFonts w:ascii="Times New Roman" w:hAnsi="Times New Roman" w:cs="Times New Roman"/>
          <w:sz w:val="24"/>
          <w:szCs w:val="24"/>
        </w:rPr>
        <w:t xml:space="preserve"> </w:t>
      </w:r>
      <w:r w:rsidRPr="00B30F81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108 lub art. 109 ustawy </w:t>
      </w:r>
      <w:proofErr w:type="spellStart"/>
      <w:r w:rsidRPr="00B30F81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30F81">
        <w:rPr>
          <w:rFonts w:ascii="Times New Roman" w:hAnsi="Times New Roman" w:cs="Times New Roman"/>
          <w:i/>
          <w:sz w:val="24"/>
          <w:szCs w:val="24"/>
        </w:rPr>
        <w:t>).</w:t>
      </w:r>
    </w:p>
    <w:p w14:paraId="1BA84696" w14:textId="77777777" w:rsidR="00B30F81" w:rsidRPr="00B30F81" w:rsidRDefault="00B30F81" w:rsidP="00B30F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F81">
        <w:rPr>
          <w:rFonts w:ascii="Times New Roman" w:hAnsi="Times New Roman" w:cs="Times New Roman"/>
          <w:sz w:val="24"/>
          <w:szCs w:val="24"/>
        </w:rPr>
        <w:t xml:space="preserve">Jednocześnie oświadczam, że w związku z w/w okolicznością, na podstawie art. 110 ust. 2 ustawy </w:t>
      </w:r>
      <w:proofErr w:type="spellStart"/>
      <w:r w:rsidRPr="00B30F8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B30F81">
        <w:rPr>
          <w:rFonts w:ascii="Times New Roman" w:hAnsi="Times New Roman" w:cs="Times New Roman"/>
          <w:sz w:val="24"/>
          <w:szCs w:val="24"/>
        </w:rPr>
        <w:t xml:space="preserve"> </w:t>
      </w:r>
      <w:r w:rsidRPr="00B30F81">
        <w:rPr>
          <w:rFonts w:ascii="Times New Roman" w:hAnsi="Times New Roman" w:cs="Times New Roman"/>
          <w:b/>
          <w:sz w:val="24"/>
          <w:szCs w:val="24"/>
        </w:rPr>
        <w:t>podjąłem następujące środki naprawcze</w:t>
      </w:r>
      <w:r w:rsidRPr="00B30F81">
        <w:rPr>
          <w:rFonts w:ascii="Times New Roman" w:hAnsi="Times New Roman" w:cs="Times New Roman"/>
          <w:sz w:val="24"/>
          <w:szCs w:val="24"/>
        </w:rPr>
        <w:t>:  ……………………………………..</w:t>
      </w:r>
    </w:p>
    <w:p w14:paraId="21A8AB55" w14:textId="77777777" w:rsidR="00B30F81" w:rsidRPr="00B30F81" w:rsidRDefault="00B30F81" w:rsidP="00B30F8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F8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...……………………………………………………………………………………………………...........................................................................................................................................................</w:t>
      </w:r>
    </w:p>
    <w:p w14:paraId="5EC19041" w14:textId="77777777" w:rsidR="00B30F81" w:rsidRPr="00B30F81" w:rsidRDefault="00B30F81" w:rsidP="00B30F81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30F81">
        <w:rPr>
          <w:rFonts w:ascii="Times New Roman" w:hAnsi="Times New Roman" w:cs="Times New Roman"/>
          <w:i/>
          <w:sz w:val="24"/>
          <w:szCs w:val="24"/>
        </w:rPr>
        <w:t>(wypełnić jeśli dotyczy, jeśli nie dotyczy – skreślić)</w:t>
      </w:r>
    </w:p>
    <w:p w14:paraId="42C7E62E" w14:textId="77777777" w:rsidR="00B30F81" w:rsidRPr="00B30F81" w:rsidRDefault="00B30F81" w:rsidP="00B30F81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30F81">
        <w:rPr>
          <w:rFonts w:ascii="Times New Roman" w:hAnsi="Times New Roman" w:cs="Times New Roman"/>
          <w:sz w:val="24"/>
          <w:szCs w:val="24"/>
        </w:rPr>
        <w:t>4) Oświadczam, że wszystkie informacje podane w powyższym oświadczeniu są aktualne                  i zgodne z prawdą oraz zostały przedstawione zgodnie z pełna świadomością konsekwencji wprowadzenia Zamawiającego w błąd przy przedstawianiu informacji.</w:t>
      </w:r>
    </w:p>
    <w:p w14:paraId="09D64104" w14:textId="77777777" w:rsidR="00B30F81" w:rsidRPr="00B30F81" w:rsidRDefault="00B30F81" w:rsidP="00B30F81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B88E2CF" w14:textId="77777777" w:rsidR="00B30F81" w:rsidRPr="00B30F81" w:rsidRDefault="00B30F81" w:rsidP="00B30F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F81">
        <w:rPr>
          <w:rFonts w:ascii="Times New Roman" w:hAnsi="Times New Roman" w:cs="Times New Roman"/>
          <w:sz w:val="24"/>
          <w:szCs w:val="24"/>
        </w:rPr>
        <w:t xml:space="preserve"> …………………………, dnia …………..</w:t>
      </w:r>
      <w:r w:rsidRPr="00B30F81">
        <w:rPr>
          <w:rFonts w:ascii="Times New Roman" w:hAnsi="Times New Roman" w:cs="Times New Roman"/>
          <w:sz w:val="24"/>
          <w:szCs w:val="24"/>
        </w:rPr>
        <w:tab/>
      </w:r>
    </w:p>
    <w:p w14:paraId="4D720D6B" w14:textId="77777777" w:rsidR="00B30F81" w:rsidRPr="00B30F81" w:rsidRDefault="00B30F81" w:rsidP="00B30F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B79A334" w14:textId="77777777" w:rsidR="00B30F81" w:rsidRPr="00B30F81" w:rsidRDefault="00B30F81" w:rsidP="00B30F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76D9DB" w14:textId="1689F75A" w:rsidR="00B30F81" w:rsidRPr="00B30F81" w:rsidRDefault="00B30F81" w:rsidP="00B30F8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6CBE">
        <w:rPr>
          <w:rFonts w:ascii="Times New Roman" w:hAnsi="Times New Roman" w:cs="Times New Roman"/>
          <w:b/>
          <w:sz w:val="28"/>
          <w:szCs w:val="28"/>
        </w:rPr>
        <w:t>Dokument należy wypełnić i podpisać kwalifikowanym podpisem elektronicznym lub podpisem zaufanym lub podpisem osobisty</w:t>
      </w:r>
      <w:r w:rsidR="00CF6CBE" w:rsidRPr="00CF6CBE">
        <w:rPr>
          <w:rFonts w:ascii="Times New Roman" w:hAnsi="Times New Roman" w:cs="Times New Roman"/>
          <w:b/>
          <w:sz w:val="28"/>
          <w:szCs w:val="28"/>
        </w:rPr>
        <w:t>m</w:t>
      </w:r>
      <w:r w:rsidRPr="00CF6CBE">
        <w:rPr>
          <w:rFonts w:ascii="Times New Roman" w:hAnsi="Times New Roman" w:cs="Times New Roman"/>
          <w:b/>
          <w:sz w:val="28"/>
          <w:szCs w:val="28"/>
        </w:rPr>
        <w:t>.</w:t>
      </w:r>
    </w:p>
    <w:p w14:paraId="6DA84DB9" w14:textId="77777777"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04701C" w:rsidSect="00A148C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D466A" w14:textId="77777777" w:rsidR="00175D2F" w:rsidRDefault="00175D2F" w:rsidP="005041BA">
      <w:pPr>
        <w:spacing w:after="0" w:line="240" w:lineRule="auto"/>
      </w:pPr>
      <w:r>
        <w:separator/>
      </w:r>
    </w:p>
  </w:endnote>
  <w:endnote w:type="continuationSeparator" w:id="0">
    <w:p w14:paraId="11CEB0CB" w14:textId="77777777" w:rsidR="00175D2F" w:rsidRDefault="00175D2F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505985"/>
      <w:docPartObj>
        <w:docPartGallery w:val="Page Numbers (Bottom of Page)"/>
        <w:docPartUnique/>
      </w:docPartObj>
    </w:sdtPr>
    <w:sdtEndPr/>
    <w:sdtContent>
      <w:p w14:paraId="2027B5A2" w14:textId="77777777" w:rsidR="00AE4078" w:rsidRDefault="0090475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579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2E6FD1A8" w14:textId="77777777" w:rsidR="00AE4078" w:rsidRDefault="00AE40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8FDF1" w14:textId="77777777" w:rsidR="00175D2F" w:rsidRDefault="00175D2F" w:rsidP="005041BA">
      <w:pPr>
        <w:spacing w:after="0" w:line="240" w:lineRule="auto"/>
      </w:pPr>
    </w:p>
  </w:footnote>
  <w:footnote w:type="continuationSeparator" w:id="0">
    <w:p w14:paraId="4F5C66F6" w14:textId="77777777" w:rsidR="00175D2F" w:rsidRDefault="00175D2F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Ind w:w="-1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43"/>
      <w:gridCol w:w="2693"/>
      <w:gridCol w:w="2058"/>
      <w:gridCol w:w="2479"/>
    </w:tblGrid>
    <w:tr w:rsidR="00AE4078" w:rsidRPr="003212E7" w14:paraId="71B0907A" w14:textId="77777777" w:rsidTr="007535BE">
      <w:tc>
        <w:tcPr>
          <w:tcW w:w="1016" w:type="pct"/>
          <w:tcMar>
            <w:left w:w="0" w:type="dxa"/>
            <w:right w:w="0" w:type="dxa"/>
          </w:tcMar>
        </w:tcPr>
        <w:p w14:paraId="032F6CD4" w14:textId="77777777" w:rsidR="00AE4078" w:rsidRPr="003212E7" w:rsidRDefault="00AE4078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35C6E0AB" wp14:editId="29A5BE3D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14:paraId="4D6EC294" w14:textId="77777777" w:rsidR="00AE4078" w:rsidRPr="003212E7" w:rsidRDefault="00AE4078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567FF3E3" wp14:editId="05BC417B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14:paraId="2D2B7F23" w14:textId="77777777" w:rsidR="00AE4078" w:rsidRPr="003212E7" w:rsidRDefault="00AE4078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2228C262" wp14:editId="10B5F402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14:paraId="78B9243F" w14:textId="77777777" w:rsidR="00AE4078" w:rsidRPr="003212E7" w:rsidRDefault="00AE4078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2F5EB25D" wp14:editId="5EED781E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DA38172" w14:textId="77777777" w:rsidR="00AE4078" w:rsidRDefault="00AE40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1163C1"/>
    <w:multiLevelType w:val="hybridMultilevel"/>
    <w:tmpl w:val="80B066E4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0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95678D"/>
    <w:multiLevelType w:val="hybridMultilevel"/>
    <w:tmpl w:val="4AE6C906"/>
    <w:lvl w:ilvl="0" w:tplc="07B8951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6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40720E"/>
    <w:multiLevelType w:val="hybridMultilevel"/>
    <w:tmpl w:val="94120C5E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16"/>
  </w:num>
  <w:num w:numId="3">
    <w:abstractNumId w:val="8"/>
  </w:num>
  <w:num w:numId="4">
    <w:abstractNumId w:val="12"/>
  </w:num>
  <w:num w:numId="5">
    <w:abstractNumId w:val="17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20"/>
  </w:num>
  <w:num w:numId="18">
    <w:abstractNumId w:val="2"/>
  </w:num>
  <w:num w:numId="19">
    <w:abstractNumId w:val="10"/>
  </w:num>
  <w:num w:numId="20">
    <w:abstractNumId w:val="1"/>
  </w:num>
  <w:num w:numId="21">
    <w:abstractNumId w:val="3"/>
  </w:num>
  <w:num w:numId="22">
    <w:abstractNumId w:val="4"/>
  </w:num>
  <w:num w:numId="23">
    <w:abstractNumId w:val="11"/>
  </w:num>
  <w:num w:numId="24">
    <w:abstractNumId w:val="5"/>
  </w:num>
  <w:num w:numId="25">
    <w:abstractNumId w:val="6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62E"/>
    <w:rsid w:val="0000194B"/>
    <w:rsid w:val="00012497"/>
    <w:rsid w:val="00014BB4"/>
    <w:rsid w:val="0002029B"/>
    <w:rsid w:val="00040128"/>
    <w:rsid w:val="0004701C"/>
    <w:rsid w:val="00051DFA"/>
    <w:rsid w:val="00057F3D"/>
    <w:rsid w:val="000625E1"/>
    <w:rsid w:val="00064ACB"/>
    <w:rsid w:val="00082786"/>
    <w:rsid w:val="000B6093"/>
    <w:rsid w:val="000B7F3A"/>
    <w:rsid w:val="000C7AC8"/>
    <w:rsid w:val="000E454C"/>
    <w:rsid w:val="000E4E0A"/>
    <w:rsid w:val="0010033E"/>
    <w:rsid w:val="001145D1"/>
    <w:rsid w:val="001346E0"/>
    <w:rsid w:val="00135EC4"/>
    <w:rsid w:val="00140EBA"/>
    <w:rsid w:val="00166EAA"/>
    <w:rsid w:val="001675ED"/>
    <w:rsid w:val="00172D27"/>
    <w:rsid w:val="00175D2F"/>
    <w:rsid w:val="00191DD5"/>
    <w:rsid w:val="0019782D"/>
    <w:rsid w:val="001A034D"/>
    <w:rsid w:val="001A152F"/>
    <w:rsid w:val="001A4992"/>
    <w:rsid w:val="001B057D"/>
    <w:rsid w:val="001B2923"/>
    <w:rsid w:val="001B4452"/>
    <w:rsid w:val="001E076C"/>
    <w:rsid w:val="001E08CC"/>
    <w:rsid w:val="001F75F5"/>
    <w:rsid w:val="0020450D"/>
    <w:rsid w:val="00206FE7"/>
    <w:rsid w:val="00212625"/>
    <w:rsid w:val="0023178F"/>
    <w:rsid w:val="00261132"/>
    <w:rsid w:val="002643E9"/>
    <w:rsid w:val="00266A83"/>
    <w:rsid w:val="00267475"/>
    <w:rsid w:val="002717D8"/>
    <w:rsid w:val="00275016"/>
    <w:rsid w:val="00275268"/>
    <w:rsid w:val="00280D0B"/>
    <w:rsid w:val="00286D2D"/>
    <w:rsid w:val="00295B3C"/>
    <w:rsid w:val="002B29BD"/>
    <w:rsid w:val="002B39F1"/>
    <w:rsid w:val="002D579A"/>
    <w:rsid w:val="002E3DED"/>
    <w:rsid w:val="00300146"/>
    <w:rsid w:val="00301FB0"/>
    <w:rsid w:val="00314504"/>
    <w:rsid w:val="003212E7"/>
    <w:rsid w:val="003262C1"/>
    <w:rsid w:val="00326C82"/>
    <w:rsid w:val="0032753B"/>
    <w:rsid w:val="00334FFB"/>
    <w:rsid w:val="003441D5"/>
    <w:rsid w:val="003459C0"/>
    <w:rsid w:val="00350DDA"/>
    <w:rsid w:val="0035719E"/>
    <w:rsid w:val="00360915"/>
    <w:rsid w:val="003610BE"/>
    <w:rsid w:val="00362C28"/>
    <w:rsid w:val="00363596"/>
    <w:rsid w:val="003720DF"/>
    <w:rsid w:val="003904F8"/>
    <w:rsid w:val="00393676"/>
    <w:rsid w:val="003B1A99"/>
    <w:rsid w:val="003C1342"/>
    <w:rsid w:val="003C1BDF"/>
    <w:rsid w:val="003C485D"/>
    <w:rsid w:val="003D4855"/>
    <w:rsid w:val="003F0276"/>
    <w:rsid w:val="003F1A94"/>
    <w:rsid w:val="00405914"/>
    <w:rsid w:val="00414E33"/>
    <w:rsid w:val="004179E7"/>
    <w:rsid w:val="004402EF"/>
    <w:rsid w:val="00460DBC"/>
    <w:rsid w:val="00460ED0"/>
    <w:rsid w:val="00484D66"/>
    <w:rsid w:val="004948D6"/>
    <w:rsid w:val="004A6D05"/>
    <w:rsid w:val="004A7A1A"/>
    <w:rsid w:val="004B2D63"/>
    <w:rsid w:val="004B311A"/>
    <w:rsid w:val="004C432E"/>
    <w:rsid w:val="004D0864"/>
    <w:rsid w:val="004D3D19"/>
    <w:rsid w:val="004D6364"/>
    <w:rsid w:val="004E278B"/>
    <w:rsid w:val="004E32BF"/>
    <w:rsid w:val="004E4BB7"/>
    <w:rsid w:val="0050010B"/>
    <w:rsid w:val="005041BA"/>
    <w:rsid w:val="00530DB3"/>
    <w:rsid w:val="005317A9"/>
    <w:rsid w:val="00532742"/>
    <w:rsid w:val="005515FB"/>
    <w:rsid w:val="005569BA"/>
    <w:rsid w:val="005623FE"/>
    <w:rsid w:val="00574A31"/>
    <w:rsid w:val="00582D22"/>
    <w:rsid w:val="00594266"/>
    <w:rsid w:val="005A1E1A"/>
    <w:rsid w:val="005A214C"/>
    <w:rsid w:val="005B001B"/>
    <w:rsid w:val="005C71A4"/>
    <w:rsid w:val="005C7890"/>
    <w:rsid w:val="005D76DA"/>
    <w:rsid w:val="005E6630"/>
    <w:rsid w:val="005F28AB"/>
    <w:rsid w:val="00600074"/>
    <w:rsid w:val="006005A9"/>
    <w:rsid w:val="00605254"/>
    <w:rsid w:val="0061586D"/>
    <w:rsid w:val="00617090"/>
    <w:rsid w:val="00624A5B"/>
    <w:rsid w:val="00625F5A"/>
    <w:rsid w:val="00627B7E"/>
    <w:rsid w:val="00630F23"/>
    <w:rsid w:val="0063145B"/>
    <w:rsid w:val="00635F8F"/>
    <w:rsid w:val="00664440"/>
    <w:rsid w:val="00697C40"/>
    <w:rsid w:val="006B10FA"/>
    <w:rsid w:val="006B5831"/>
    <w:rsid w:val="006C1E77"/>
    <w:rsid w:val="006C7CCB"/>
    <w:rsid w:val="006D348D"/>
    <w:rsid w:val="006E75C3"/>
    <w:rsid w:val="006F1364"/>
    <w:rsid w:val="006F46E3"/>
    <w:rsid w:val="006F748B"/>
    <w:rsid w:val="007035FC"/>
    <w:rsid w:val="00703766"/>
    <w:rsid w:val="00707FB0"/>
    <w:rsid w:val="007158FD"/>
    <w:rsid w:val="0072628A"/>
    <w:rsid w:val="00734072"/>
    <w:rsid w:val="00737BAB"/>
    <w:rsid w:val="007535BE"/>
    <w:rsid w:val="00753EDA"/>
    <w:rsid w:val="00756B5C"/>
    <w:rsid w:val="007612BB"/>
    <w:rsid w:val="00763349"/>
    <w:rsid w:val="007673CB"/>
    <w:rsid w:val="00773DD2"/>
    <w:rsid w:val="00775A36"/>
    <w:rsid w:val="007778D5"/>
    <w:rsid w:val="00783051"/>
    <w:rsid w:val="007908C7"/>
    <w:rsid w:val="00795053"/>
    <w:rsid w:val="007A0DA8"/>
    <w:rsid w:val="007B05CB"/>
    <w:rsid w:val="007C13BC"/>
    <w:rsid w:val="007C2421"/>
    <w:rsid w:val="007C36C3"/>
    <w:rsid w:val="007D562E"/>
    <w:rsid w:val="007E1CF0"/>
    <w:rsid w:val="008227A3"/>
    <w:rsid w:val="00824408"/>
    <w:rsid w:val="008246E9"/>
    <w:rsid w:val="008266FE"/>
    <w:rsid w:val="00830263"/>
    <w:rsid w:val="008304EA"/>
    <w:rsid w:val="008305F4"/>
    <w:rsid w:val="0083753F"/>
    <w:rsid w:val="00845206"/>
    <w:rsid w:val="00850E35"/>
    <w:rsid w:val="00863611"/>
    <w:rsid w:val="0086697E"/>
    <w:rsid w:val="00880093"/>
    <w:rsid w:val="00880722"/>
    <w:rsid w:val="0088496A"/>
    <w:rsid w:val="00892B8E"/>
    <w:rsid w:val="008A182F"/>
    <w:rsid w:val="008A1CC0"/>
    <w:rsid w:val="008A2F8A"/>
    <w:rsid w:val="008A60F0"/>
    <w:rsid w:val="008B0D59"/>
    <w:rsid w:val="008C6E96"/>
    <w:rsid w:val="008E12BC"/>
    <w:rsid w:val="00904283"/>
    <w:rsid w:val="00904751"/>
    <w:rsid w:val="009108F5"/>
    <w:rsid w:val="009216F5"/>
    <w:rsid w:val="009A5707"/>
    <w:rsid w:val="009A68EE"/>
    <w:rsid w:val="009B167C"/>
    <w:rsid w:val="009B3D79"/>
    <w:rsid w:val="009C2A70"/>
    <w:rsid w:val="009C5CF7"/>
    <w:rsid w:val="009C6EEC"/>
    <w:rsid w:val="009D4413"/>
    <w:rsid w:val="009E2CA0"/>
    <w:rsid w:val="009F1DA3"/>
    <w:rsid w:val="009F245F"/>
    <w:rsid w:val="009F4E65"/>
    <w:rsid w:val="00A03E5B"/>
    <w:rsid w:val="00A148C1"/>
    <w:rsid w:val="00A216AB"/>
    <w:rsid w:val="00A32456"/>
    <w:rsid w:val="00A36572"/>
    <w:rsid w:val="00A370F3"/>
    <w:rsid w:val="00A43319"/>
    <w:rsid w:val="00A533C2"/>
    <w:rsid w:val="00A73670"/>
    <w:rsid w:val="00A86B73"/>
    <w:rsid w:val="00A915D6"/>
    <w:rsid w:val="00A93BC8"/>
    <w:rsid w:val="00AB2421"/>
    <w:rsid w:val="00AC4689"/>
    <w:rsid w:val="00AD60CE"/>
    <w:rsid w:val="00AE11F2"/>
    <w:rsid w:val="00AE4078"/>
    <w:rsid w:val="00AE4ACD"/>
    <w:rsid w:val="00AE6677"/>
    <w:rsid w:val="00AE7A6A"/>
    <w:rsid w:val="00AF3E60"/>
    <w:rsid w:val="00AF3EF5"/>
    <w:rsid w:val="00B00601"/>
    <w:rsid w:val="00B04269"/>
    <w:rsid w:val="00B2018C"/>
    <w:rsid w:val="00B247D5"/>
    <w:rsid w:val="00B30F81"/>
    <w:rsid w:val="00B33762"/>
    <w:rsid w:val="00B37067"/>
    <w:rsid w:val="00B43488"/>
    <w:rsid w:val="00B43A92"/>
    <w:rsid w:val="00B511AD"/>
    <w:rsid w:val="00B54F69"/>
    <w:rsid w:val="00B73DB2"/>
    <w:rsid w:val="00B85C99"/>
    <w:rsid w:val="00B918C6"/>
    <w:rsid w:val="00BB3C30"/>
    <w:rsid w:val="00BB6A84"/>
    <w:rsid w:val="00BD20AD"/>
    <w:rsid w:val="00BD6A7C"/>
    <w:rsid w:val="00BE420B"/>
    <w:rsid w:val="00BF3F41"/>
    <w:rsid w:val="00C0348A"/>
    <w:rsid w:val="00C05058"/>
    <w:rsid w:val="00C0775F"/>
    <w:rsid w:val="00C129B9"/>
    <w:rsid w:val="00C13B8B"/>
    <w:rsid w:val="00C21BCC"/>
    <w:rsid w:val="00C231E6"/>
    <w:rsid w:val="00C276ED"/>
    <w:rsid w:val="00C27A93"/>
    <w:rsid w:val="00C541AC"/>
    <w:rsid w:val="00C5580F"/>
    <w:rsid w:val="00C56DE4"/>
    <w:rsid w:val="00C9501A"/>
    <w:rsid w:val="00CA4666"/>
    <w:rsid w:val="00CA5F9D"/>
    <w:rsid w:val="00CC39EF"/>
    <w:rsid w:val="00CD75C3"/>
    <w:rsid w:val="00CF6CBE"/>
    <w:rsid w:val="00CF7BBA"/>
    <w:rsid w:val="00D2553B"/>
    <w:rsid w:val="00D40CD2"/>
    <w:rsid w:val="00D430FD"/>
    <w:rsid w:val="00D504BF"/>
    <w:rsid w:val="00D53FD6"/>
    <w:rsid w:val="00D8515D"/>
    <w:rsid w:val="00D8596C"/>
    <w:rsid w:val="00D86106"/>
    <w:rsid w:val="00D8749A"/>
    <w:rsid w:val="00D952AA"/>
    <w:rsid w:val="00DA7409"/>
    <w:rsid w:val="00DB366A"/>
    <w:rsid w:val="00DC48B7"/>
    <w:rsid w:val="00DD1E99"/>
    <w:rsid w:val="00DE0939"/>
    <w:rsid w:val="00DF2FBB"/>
    <w:rsid w:val="00DF36DF"/>
    <w:rsid w:val="00DF5E1C"/>
    <w:rsid w:val="00E167FA"/>
    <w:rsid w:val="00E16DAD"/>
    <w:rsid w:val="00E17E42"/>
    <w:rsid w:val="00E3102F"/>
    <w:rsid w:val="00E41432"/>
    <w:rsid w:val="00E50E5C"/>
    <w:rsid w:val="00E51F46"/>
    <w:rsid w:val="00E57538"/>
    <w:rsid w:val="00E6501C"/>
    <w:rsid w:val="00E70740"/>
    <w:rsid w:val="00E70846"/>
    <w:rsid w:val="00E82B95"/>
    <w:rsid w:val="00E93A28"/>
    <w:rsid w:val="00E951DE"/>
    <w:rsid w:val="00E95999"/>
    <w:rsid w:val="00EA1F1F"/>
    <w:rsid w:val="00EC0E07"/>
    <w:rsid w:val="00ED38A6"/>
    <w:rsid w:val="00F05A6F"/>
    <w:rsid w:val="00F07142"/>
    <w:rsid w:val="00F45475"/>
    <w:rsid w:val="00F614F3"/>
    <w:rsid w:val="00F619AD"/>
    <w:rsid w:val="00F61CBF"/>
    <w:rsid w:val="00F621E3"/>
    <w:rsid w:val="00F640C0"/>
    <w:rsid w:val="00F73C89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12E84"/>
  <w15:docId w15:val="{6EC00BEE-26E6-4CAE-B457-0BBF134CB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393676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3936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676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93676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9367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676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normalny tekst"/>
    <w:basedOn w:val="Normalny"/>
    <w:link w:val="AkapitzlistZnak"/>
    <w:uiPriority w:val="99"/>
    <w:qFormat/>
    <w:rsid w:val="0019782D"/>
    <w:pPr>
      <w:ind w:left="720"/>
      <w:contextualSpacing/>
    </w:p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normalny tekst Znak"/>
    <w:link w:val="Akapitzlist"/>
    <w:uiPriority w:val="99"/>
    <w:qFormat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qFormat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">
    <w:name w:val="Body Text"/>
    <w:aliases w:val=" Znak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936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6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393676"/>
  </w:style>
  <w:style w:type="character" w:customStyle="1" w:styleId="li-px">
    <w:name w:val="li-px"/>
    <w:basedOn w:val="Domylnaczcionkaakapitu"/>
    <w:rsid w:val="00393676"/>
  </w:style>
  <w:style w:type="paragraph" w:styleId="Podtytu">
    <w:name w:val="Subtitle"/>
    <w:basedOn w:val="Normalny"/>
    <w:next w:val="Normalny"/>
    <w:link w:val="PodtytuZnak"/>
    <w:uiPriority w:val="11"/>
    <w:qFormat/>
    <w:rsid w:val="0039367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93676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936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936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?"/>
    <w:basedOn w:val="Normalny"/>
    <w:rsid w:val="003936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dresnakopercie">
    <w:name w:val="envelope address"/>
    <w:basedOn w:val="Normalny"/>
    <w:rsid w:val="003936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="Times New Roman" w:hAnsi="Tahoma" w:cs="Arial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936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3676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393676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393676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393676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0"/>
      <w:lang w:eastAsia="ar-SA"/>
    </w:rPr>
  </w:style>
  <w:style w:type="character" w:customStyle="1" w:styleId="alb">
    <w:name w:val="a_lb"/>
    <w:basedOn w:val="Domylnaczcionkaakapitu"/>
    <w:rsid w:val="0039367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6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67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semiHidden/>
    <w:rsid w:val="00845206"/>
    <w:pPr>
      <w:spacing w:after="0" w:line="240" w:lineRule="auto"/>
      <w:ind w:left="720" w:right="-14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520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0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2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AC4692-A4F2-49A7-973F-394ECC09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Jolanta Orman</cp:lastModifiedBy>
  <cp:revision>3</cp:revision>
  <cp:lastPrinted>2022-03-31T13:24:00Z</cp:lastPrinted>
  <dcterms:created xsi:type="dcterms:W3CDTF">2022-04-01T07:53:00Z</dcterms:created>
  <dcterms:modified xsi:type="dcterms:W3CDTF">2022-04-01T07:54:00Z</dcterms:modified>
</cp:coreProperties>
</file>