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D7FC8" w14:textId="77777777" w:rsidR="00393676" w:rsidRPr="00393676" w:rsidRDefault="00393676" w:rsidP="002D6577">
      <w:pPr>
        <w:jc w:val="right"/>
        <w:rPr>
          <w:rFonts w:ascii="Times New Roman" w:hAnsi="Times New Roman" w:cs="Times New Roman"/>
          <w:b/>
          <w:i/>
        </w:rPr>
      </w:pPr>
      <w:r w:rsidRPr="00393676">
        <w:rPr>
          <w:rFonts w:ascii="Times New Roman" w:hAnsi="Times New Roman" w:cs="Times New Roman"/>
          <w:b/>
          <w:i/>
        </w:rPr>
        <w:t>Załącznik nr 4 do SIWZ</w:t>
      </w:r>
    </w:p>
    <w:p w14:paraId="35ABD474" w14:textId="77777777" w:rsidR="0083753F" w:rsidRDefault="0083753F" w:rsidP="0083753F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Oświadczenie</w:t>
      </w:r>
    </w:p>
    <w:p w14:paraId="1C0233D8" w14:textId="77777777" w:rsidR="0083753F" w:rsidRDefault="0083753F" w:rsidP="0083753F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przynależności bądź braku przynależności do tej samej grupy kapitałowej</w:t>
      </w:r>
    </w:p>
    <w:p w14:paraId="1B8BA6CF" w14:textId="77777777" w:rsidR="0083753F" w:rsidRPr="00647162" w:rsidRDefault="0083753F" w:rsidP="0083753F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78B15A9" w14:textId="1CAFDF7D" w:rsidR="0083753F" w:rsidRPr="00A148C1" w:rsidRDefault="0083753F" w:rsidP="0083753F">
      <w:pPr>
        <w:pStyle w:val="WW-Tekstpodstawowy2"/>
        <w:jc w:val="both"/>
        <w:rPr>
          <w:b/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Pr="00A148C1">
        <w:rPr>
          <w:b/>
          <w:sz w:val="24"/>
          <w:szCs w:val="24"/>
        </w:rPr>
        <w:t xml:space="preserve">Remont Publicznej Szkoły Podstawowej w ramach projektu pn. </w:t>
      </w:r>
      <w:r w:rsidR="00334FFB">
        <w:rPr>
          <w:b/>
          <w:sz w:val="24"/>
          <w:szCs w:val="24"/>
        </w:rPr>
        <w:t>„</w:t>
      </w:r>
      <w:r w:rsidRPr="00A148C1">
        <w:rPr>
          <w:b/>
          <w:sz w:val="24"/>
          <w:szCs w:val="24"/>
        </w:rPr>
        <w:t>Zwiększenie dostępu do infrastruktury sportowej i dydaktycznej na terenie Gminy Ruda Maleniecka</w:t>
      </w:r>
      <w:r w:rsidR="00334FFB">
        <w:rPr>
          <w:b/>
          <w:sz w:val="24"/>
          <w:szCs w:val="24"/>
        </w:rPr>
        <w:t>”</w:t>
      </w:r>
      <w:r w:rsidRPr="00A148C1">
        <w:rPr>
          <w:b/>
          <w:sz w:val="24"/>
          <w:szCs w:val="24"/>
        </w:rPr>
        <w:t xml:space="preserve"> – etap II  </w:t>
      </w:r>
    </w:p>
    <w:p w14:paraId="0DCAD2A8" w14:textId="77777777" w:rsidR="0083753F" w:rsidRPr="00A148C1" w:rsidRDefault="0083753F" w:rsidP="008375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9003DD7" w14:textId="3ED13B5E"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Oświadczam, iż w rozumieniu ustawy z dnia 16 lutego 2007r. o ochronie konkurencji                i konsumentów (Dz. U. z 2021r. poz. 275), o której mowa w art. 108 ust. 1 pkt 5 i 6 ustawy             z dnia 11 września 2019r. Prawo zamówień publicznych (Dz. U z 20</w:t>
      </w:r>
      <w:r w:rsidR="00334FFB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r., poz. </w:t>
      </w:r>
      <w:r w:rsidR="00334FFB">
        <w:rPr>
          <w:rFonts w:ascii="Times New Roman" w:hAnsi="Times New Roman" w:cs="Times New Roman"/>
          <w:sz w:val="24"/>
          <w:szCs w:val="24"/>
        </w:rPr>
        <w:t xml:space="preserve">1129 ze </w:t>
      </w:r>
      <w:proofErr w:type="spellStart"/>
      <w:r w:rsidR="00334FFB">
        <w:rPr>
          <w:rFonts w:ascii="Times New Roman" w:hAnsi="Times New Roman" w:cs="Times New Roman"/>
          <w:sz w:val="24"/>
          <w:szCs w:val="24"/>
        </w:rPr>
        <w:t>zm</w:t>
      </w:r>
      <w:proofErr w:type="spellEnd"/>
      <w:r>
        <w:rPr>
          <w:rFonts w:ascii="Times New Roman" w:hAnsi="Times New Roman" w:cs="Times New Roman"/>
          <w:sz w:val="24"/>
          <w:szCs w:val="24"/>
        </w:rPr>
        <w:t>):</w:t>
      </w:r>
    </w:p>
    <w:p w14:paraId="59512D88" w14:textId="77777777"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4C9EBD" w14:textId="77777777" w:rsidR="0083753F" w:rsidRPr="00CA579C" w:rsidRDefault="0083753F" w:rsidP="008375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79C">
        <w:rPr>
          <w:rFonts w:ascii="Times New Roman" w:hAnsi="Times New Roman" w:cs="Times New Roman"/>
          <w:b/>
          <w:sz w:val="24"/>
          <w:szCs w:val="24"/>
        </w:rPr>
        <w:t xml:space="preserve">- nie należę do tej samej grupy kapitałowej z żadnym z wykonawców, którzy złożyli ofertę w niniejszym </w:t>
      </w:r>
      <w:r>
        <w:rPr>
          <w:rFonts w:ascii="Times New Roman" w:hAnsi="Times New Roman" w:cs="Times New Roman"/>
          <w:b/>
          <w:sz w:val="24"/>
          <w:szCs w:val="24"/>
        </w:rPr>
        <w:t>postępowaniu *</w:t>
      </w:r>
    </w:p>
    <w:p w14:paraId="08727475" w14:textId="77777777" w:rsidR="0083753F" w:rsidRDefault="0083753F" w:rsidP="008375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79C">
        <w:rPr>
          <w:rFonts w:ascii="Times New Roman" w:hAnsi="Times New Roman" w:cs="Times New Roman"/>
          <w:b/>
          <w:sz w:val="24"/>
          <w:szCs w:val="24"/>
        </w:rPr>
        <w:t>- należę do tej samej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 z następującymi Wykonawcami: *</w:t>
      </w:r>
    </w:p>
    <w:p w14:paraId="29EA5E08" w14:textId="77777777" w:rsidR="0083753F" w:rsidRPr="00795379" w:rsidRDefault="0083753F" w:rsidP="0083753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95379">
        <w:rPr>
          <w:rFonts w:ascii="Times New Roman" w:hAnsi="Times New Roman" w:cs="Times New Roman"/>
          <w:b/>
          <w:i/>
          <w:sz w:val="24"/>
          <w:szCs w:val="24"/>
        </w:rPr>
        <w:t>*) niepotrzebne skreślić</w:t>
      </w:r>
    </w:p>
    <w:p w14:paraId="1F263538" w14:textId="77777777" w:rsidR="0083753F" w:rsidRPr="00111778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  <w:r w:rsidRPr="00111778">
        <w:rPr>
          <w:rFonts w:ascii="Times New Roman" w:hAnsi="Times New Roman" w:cs="Times New Roman"/>
          <w:sz w:val="24"/>
          <w:szCs w:val="24"/>
        </w:rPr>
        <w:t>1. 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111778">
        <w:rPr>
          <w:rFonts w:ascii="Times New Roman" w:hAnsi="Times New Roman" w:cs="Times New Roman"/>
          <w:sz w:val="24"/>
          <w:szCs w:val="24"/>
        </w:rPr>
        <w:t>….  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Pr="00111778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111778">
        <w:rPr>
          <w:rFonts w:ascii="Times New Roman" w:hAnsi="Times New Roman" w:cs="Times New Roman"/>
          <w:sz w:val="24"/>
          <w:szCs w:val="24"/>
        </w:rPr>
        <w:t>..</w:t>
      </w:r>
    </w:p>
    <w:p w14:paraId="17D476CB" w14:textId="77777777"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  <w:r w:rsidRPr="00111778">
        <w:rPr>
          <w:rFonts w:ascii="Times New Roman" w:hAnsi="Times New Roman" w:cs="Times New Roman"/>
          <w:sz w:val="24"/>
          <w:szCs w:val="24"/>
        </w:rPr>
        <w:t>2. 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111778">
        <w:rPr>
          <w:rFonts w:ascii="Times New Roman" w:hAnsi="Times New Roman" w:cs="Times New Roman"/>
          <w:sz w:val="24"/>
          <w:szCs w:val="24"/>
        </w:rPr>
        <w:t>….. 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</w:t>
      </w:r>
    </w:p>
    <w:p w14:paraId="4CDE0E3B" w14:textId="77777777" w:rsidR="0083753F" w:rsidRPr="00111778" w:rsidRDefault="0083753F" w:rsidP="008375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……………………………………………  ………………………………………………..</w:t>
      </w:r>
    </w:p>
    <w:p w14:paraId="7DD4C805" w14:textId="77777777" w:rsidR="0083753F" w:rsidRPr="00111778" w:rsidRDefault="0083753F" w:rsidP="0083753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111778">
        <w:rPr>
          <w:rFonts w:ascii="Times New Roman" w:hAnsi="Times New Roman" w:cs="Times New Roman"/>
          <w:sz w:val="20"/>
          <w:szCs w:val="20"/>
        </w:rPr>
        <w:t xml:space="preserve">  Nazwa Wykonawca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Adres Wykonawcy</w:t>
      </w:r>
    </w:p>
    <w:p w14:paraId="670A58CE" w14:textId="77777777"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FDD3BF" w14:textId="77777777"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o przynależności lub braku przynależności do tej samej grupy kapitałowej,                 o której mowa w art. 108 ust. 1 pkt 5-6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składa Wykonawca na wezwanie w trybie art. 274 ust. 1.</w:t>
      </w:r>
    </w:p>
    <w:p w14:paraId="2EB0F1FF" w14:textId="77777777"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Wraz ze złożeniem oświadczenia Wykonawca może przedstawić dowody, że powiązania                z innym Wykonawcą nie prowadzą do zakłócenia konkurencji w postępowaniu o udzielenie zamówienia.</w:t>
      </w:r>
    </w:p>
    <w:p w14:paraId="55409289" w14:textId="77777777"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Niniejszą informację składaną na podstawie art. 108 ust. 1 pkt 5-6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składa każdy             z Wykonawców wspólnie ubiegających się o udzielenie zamówienia.</w:t>
      </w:r>
    </w:p>
    <w:p w14:paraId="294275E0" w14:textId="77777777"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B0DFA0" w14:textId="77777777" w:rsidR="0083753F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7FE162" w14:textId="77777777" w:rsidR="0083753F" w:rsidRPr="00647162" w:rsidRDefault="0083753F" w:rsidP="0083753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72EE59" w14:textId="7C9D55BB" w:rsidR="0083753F" w:rsidRPr="00CF6CBE" w:rsidRDefault="0083753F" w:rsidP="00CF6C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</w:t>
      </w:r>
      <w:r w:rsidR="00CF6CBE">
        <w:rPr>
          <w:rFonts w:ascii="Times New Roman" w:hAnsi="Times New Roman" w:cs="Times New Roman"/>
          <w:b/>
          <w:sz w:val="28"/>
          <w:szCs w:val="28"/>
        </w:rPr>
        <w:t>m</w:t>
      </w:r>
      <w:r w:rsidRPr="00393676">
        <w:rPr>
          <w:rFonts w:ascii="Times New Roman" w:hAnsi="Times New Roman" w:cs="Times New Roman"/>
          <w:b/>
          <w:sz w:val="28"/>
          <w:szCs w:val="28"/>
        </w:rPr>
        <w:t>.</w:t>
      </w:r>
    </w:p>
    <w:p w14:paraId="1CF644F4" w14:textId="77777777" w:rsidR="002D6577" w:rsidRDefault="002D6577" w:rsidP="002D6577">
      <w:pPr>
        <w:spacing w:line="360" w:lineRule="auto"/>
        <w:jc w:val="center"/>
        <w:rPr>
          <w:rFonts w:ascii="Times New Roman" w:hAnsi="Times New Roman" w:cs="Times New Roman"/>
          <w:b/>
          <w:i/>
        </w:rPr>
      </w:pPr>
    </w:p>
    <w:sectPr w:rsidR="002D6577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D466A" w14:textId="77777777" w:rsidR="00175D2F" w:rsidRDefault="00175D2F" w:rsidP="005041BA">
      <w:pPr>
        <w:spacing w:after="0" w:line="240" w:lineRule="auto"/>
      </w:pPr>
      <w:r>
        <w:separator/>
      </w:r>
    </w:p>
  </w:endnote>
  <w:endnote w:type="continuationSeparator" w:id="0">
    <w:p w14:paraId="11CEB0CB" w14:textId="77777777" w:rsidR="00175D2F" w:rsidRDefault="00175D2F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505985"/>
      <w:docPartObj>
        <w:docPartGallery w:val="Page Numbers (Bottom of Page)"/>
        <w:docPartUnique/>
      </w:docPartObj>
    </w:sdtPr>
    <w:sdtEndPr/>
    <w:sdtContent>
      <w:p w14:paraId="2027B5A2" w14:textId="77777777" w:rsidR="00AE4078" w:rsidRDefault="0090475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579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E6FD1A8" w14:textId="77777777" w:rsidR="00AE4078" w:rsidRDefault="00AE40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8FDF1" w14:textId="77777777" w:rsidR="00175D2F" w:rsidRDefault="00175D2F" w:rsidP="005041BA">
      <w:pPr>
        <w:spacing w:after="0" w:line="240" w:lineRule="auto"/>
      </w:pPr>
    </w:p>
  </w:footnote>
  <w:footnote w:type="continuationSeparator" w:id="0">
    <w:p w14:paraId="4F5C66F6" w14:textId="77777777" w:rsidR="00175D2F" w:rsidRDefault="00175D2F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9"/>
    </w:tblGrid>
    <w:tr w:rsidR="00AE4078" w:rsidRPr="003212E7" w14:paraId="71B0907A" w14:textId="77777777" w:rsidTr="007535BE">
      <w:tc>
        <w:tcPr>
          <w:tcW w:w="1016" w:type="pct"/>
          <w:tcMar>
            <w:left w:w="0" w:type="dxa"/>
            <w:right w:w="0" w:type="dxa"/>
          </w:tcMar>
        </w:tcPr>
        <w:p w14:paraId="032F6CD4" w14:textId="77777777" w:rsidR="00AE4078" w:rsidRPr="003212E7" w:rsidRDefault="00AE4078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35C6E0AB" wp14:editId="29A5BE3D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14:paraId="4D6EC294" w14:textId="77777777" w:rsidR="00AE4078" w:rsidRPr="003212E7" w:rsidRDefault="00AE4078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567FF3E3" wp14:editId="05BC417B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14:paraId="2D2B7F23" w14:textId="77777777" w:rsidR="00AE4078" w:rsidRPr="003212E7" w:rsidRDefault="00AE4078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2228C262" wp14:editId="10B5F402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14:paraId="78B9243F" w14:textId="77777777" w:rsidR="00AE4078" w:rsidRPr="003212E7" w:rsidRDefault="00AE4078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2F5EB25D" wp14:editId="5EED781E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DA38172" w14:textId="77777777" w:rsidR="00AE4078" w:rsidRDefault="00AE40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1163C1"/>
    <w:multiLevelType w:val="hybridMultilevel"/>
    <w:tmpl w:val="80B066E4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0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95678D"/>
    <w:multiLevelType w:val="hybridMultilevel"/>
    <w:tmpl w:val="4AE6C906"/>
    <w:lvl w:ilvl="0" w:tplc="07B8951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6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40720E"/>
    <w:multiLevelType w:val="hybridMultilevel"/>
    <w:tmpl w:val="94120C5E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6"/>
  </w:num>
  <w:num w:numId="3">
    <w:abstractNumId w:val="8"/>
  </w:num>
  <w:num w:numId="4">
    <w:abstractNumId w:val="12"/>
  </w:num>
  <w:num w:numId="5">
    <w:abstractNumId w:val="17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20"/>
  </w:num>
  <w:num w:numId="18">
    <w:abstractNumId w:val="2"/>
  </w:num>
  <w:num w:numId="19">
    <w:abstractNumId w:val="10"/>
  </w:num>
  <w:num w:numId="20">
    <w:abstractNumId w:val="1"/>
  </w:num>
  <w:num w:numId="21">
    <w:abstractNumId w:val="3"/>
  </w:num>
  <w:num w:numId="22">
    <w:abstractNumId w:val="4"/>
  </w:num>
  <w:num w:numId="23">
    <w:abstractNumId w:val="11"/>
  </w:num>
  <w:num w:numId="24">
    <w:abstractNumId w:val="5"/>
  </w:num>
  <w:num w:numId="25">
    <w:abstractNumId w:val="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62E"/>
    <w:rsid w:val="0000194B"/>
    <w:rsid w:val="00012497"/>
    <w:rsid w:val="00014BB4"/>
    <w:rsid w:val="0002029B"/>
    <w:rsid w:val="00040128"/>
    <w:rsid w:val="0004701C"/>
    <w:rsid w:val="00051DFA"/>
    <w:rsid w:val="00057F3D"/>
    <w:rsid w:val="000625E1"/>
    <w:rsid w:val="00064ACB"/>
    <w:rsid w:val="00082786"/>
    <w:rsid w:val="000B6093"/>
    <w:rsid w:val="000B7F3A"/>
    <w:rsid w:val="000C7AC8"/>
    <w:rsid w:val="000E454C"/>
    <w:rsid w:val="000E4E0A"/>
    <w:rsid w:val="0010033E"/>
    <w:rsid w:val="001145D1"/>
    <w:rsid w:val="001346E0"/>
    <w:rsid w:val="00135EC4"/>
    <w:rsid w:val="00140EBA"/>
    <w:rsid w:val="00166EAA"/>
    <w:rsid w:val="001675ED"/>
    <w:rsid w:val="00172D27"/>
    <w:rsid w:val="00175D2F"/>
    <w:rsid w:val="00191DD5"/>
    <w:rsid w:val="0019782D"/>
    <w:rsid w:val="001A034D"/>
    <w:rsid w:val="001A152F"/>
    <w:rsid w:val="001A4992"/>
    <w:rsid w:val="001B057D"/>
    <w:rsid w:val="001B2923"/>
    <w:rsid w:val="001B4452"/>
    <w:rsid w:val="001E076C"/>
    <w:rsid w:val="001E08CC"/>
    <w:rsid w:val="001F75F5"/>
    <w:rsid w:val="0020450D"/>
    <w:rsid w:val="00206FE7"/>
    <w:rsid w:val="00212625"/>
    <w:rsid w:val="0023178F"/>
    <w:rsid w:val="00261132"/>
    <w:rsid w:val="00266A83"/>
    <w:rsid w:val="00267475"/>
    <w:rsid w:val="002717D8"/>
    <w:rsid w:val="00275016"/>
    <w:rsid w:val="00275268"/>
    <w:rsid w:val="00280D0B"/>
    <w:rsid w:val="00286D2D"/>
    <w:rsid w:val="00295B3C"/>
    <w:rsid w:val="002B29BD"/>
    <w:rsid w:val="002B39F1"/>
    <w:rsid w:val="002D579A"/>
    <w:rsid w:val="002D6577"/>
    <w:rsid w:val="002E3DED"/>
    <w:rsid w:val="00300146"/>
    <w:rsid w:val="00301FB0"/>
    <w:rsid w:val="00314504"/>
    <w:rsid w:val="003212E7"/>
    <w:rsid w:val="003262C1"/>
    <w:rsid w:val="00326C82"/>
    <w:rsid w:val="0032753B"/>
    <w:rsid w:val="00334FFB"/>
    <w:rsid w:val="003441D5"/>
    <w:rsid w:val="003459C0"/>
    <w:rsid w:val="00350DDA"/>
    <w:rsid w:val="0035719E"/>
    <w:rsid w:val="00360915"/>
    <w:rsid w:val="003610BE"/>
    <w:rsid w:val="00362C28"/>
    <w:rsid w:val="00363596"/>
    <w:rsid w:val="003720DF"/>
    <w:rsid w:val="003904F8"/>
    <w:rsid w:val="00393676"/>
    <w:rsid w:val="003B1A99"/>
    <w:rsid w:val="003C1342"/>
    <w:rsid w:val="003C1BDF"/>
    <w:rsid w:val="003C485D"/>
    <w:rsid w:val="003D4855"/>
    <w:rsid w:val="003F0276"/>
    <w:rsid w:val="003F1A94"/>
    <w:rsid w:val="00405914"/>
    <w:rsid w:val="00414E33"/>
    <w:rsid w:val="004179E7"/>
    <w:rsid w:val="004402EF"/>
    <w:rsid w:val="00460DBC"/>
    <w:rsid w:val="00460ED0"/>
    <w:rsid w:val="00484D66"/>
    <w:rsid w:val="004948D6"/>
    <w:rsid w:val="004A6D05"/>
    <w:rsid w:val="004A7A1A"/>
    <w:rsid w:val="004B2D63"/>
    <w:rsid w:val="004B311A"/>
    <w:rsid w:val="004C432E"/>
    <w:rsid w:val="004D0864"/>
    <w:rsid w:val="004D3D19"/>
    <w:rsid w:val="004D6364"/>
    <w:rsid w:val="004E278B"/>
    <w:rsid w:val="004E32BF"/>
    <w:rsid w:val="004E4BB7"/>
    <w:rsid w:val="0050010B"/>
    <w:rsid w:val="005041BA"/>
    <w:rsid w:val="00530DB3"/>
    <w:rsid w:val="005317A9"/>
    <w:rsid w:val="00532742"/>
    <w:rsid w:val="005515FB"/>
    <w:rsid w:val="005569BA"/>
    <w:rsid w:val="005623FE"/>
    <w:rsid w:val="00574A31"/>
    <w:rsid w:val="00582D22"/>
    <w:rsid w:val="00594266"/>
    <w:rsid w:val="005A1E1A"/>
    <w:rsid w:val="005A214C"/>
    <w:rsid w:val="005B001B"/>
    <w:rsid w:val="005C71A4"/>
    <w:rsid w:val="005C7890"/>
    <w:rsid w:val="005D76DA"/>
    <w:rsid w:val="005E6630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30F23"/>
    <w:rsid w:val="0063145B"/>
    <w:rsid w:val="00635F8F"/>
    <w:rsid w:val="00664440"/>
    <w:rsid w:val="00697C40"/>
    <w:rsid w:val="006B10FA"/>
    <w:rsid w:val="006B5831"/>
    <w:rsid w:val="006C1E77"/>
    <w:rsid w:val="006C7CCB"/>
    <w:rsid w:val="006D348D"/>
    <w:rsid w:val="006E75C3"/>
    <w:rsid w:val="006F1364"/>
    <w:rsid w:val="006F46E3"/>
    <w:rsid w:val="006F748B"/>
    <w:rsid w:val="007035FC"/>
    <w:rsid w:val="00703766"/>
    <w:rsid w:val="00707FB0"/>
    <w:rsid w:val="007158FD"/>
    <w:rsid w:val="0072628A"/>
    <w:rsid w:val="00727BDB"/>
    <w:rsid w:val="00734072"/>
    <w:rsid w:val="00737BAB"/>
    <w:rsid w:val="007535BE"/>
    <w:rsid w:val="00753EDA"/>
    <w:rsid w:val="00756B5C"/>
    <w:rsid w:val="007612BB"/>
    <w:rsid w:val="00763349"/>
    <w:rsid w:val="007673CB"/>
    <w:rsid w:val="00773DD2"/>
    <w:rsid w:val="00775A36"/>
    <w:rsid w:val="007778D5"/>
    <w:rsid w:val="00783051"/>
    <w:rsid w:val="007908C7"/>
    <w:rsid w:val="00795053"/>
    <w:rsid w:val="007A0DA8"/>
    <w:rsid w:val="007B05CB"/>
    <w:rsid w:val="007C13BC"/>
    <w:rsid w:val="007C2421"/>
    <w:rsid w:val="007C36C3"/>
    <w:rsid w:val="007D562E"/>
    <w:rsid w:val="007E1CF0"/>
    <w:rsid w:val="008227A3"/>
    <w:rsid w:val="00824408"/>
    <w:rsid w:val="008246E9"/>
    <w:rsid w:val="008266FE"/>
    <w:rsid w:val="00830263"/>
    <w:rsid w:val="008304EA"/>
    <w:rsid w:val="008305F4"/>
    <w:rsid w:val="0083753F"/>
    <w:rsid w:val="00845206"/>
    <w:rsid w:val="00850E35"/>
    <w:rsid w:val="00863611"/>
    <w:rsid w:val="0086697E"/>
    <w:rsid w:val="00880093"/>
    <w:rsid w:val="00880722"/>
    <w:rsid w:val="0088496A"/>
    <w:rsid w:val="00892B8E"/>
    <w:rsid w:val="008A1CC0"/>
    <w:rsid w:val="008A2F8A"/>
    <w:rsid w:val="008A60F0"/>
    <w:rsid w:val="008B0D59"/>
    <w:rsid w:val="008C6E96"/>
    <w:rsid w:val="008E12BC"/>
    <w:rsid w:val="00904283"/>
    <w:rsid w:val="00904751"/>
    <w:rsid w:val="009108F5"/>
    <w:rsid w:val="009216F5"/>
    <w:rsid w:val="009A5707"/>
    <w:rsid w:val="009A68EE"/>
    <w:rsid w:val="009B167C"/>
    <w:rsid w:val="009B3D79"/>
    <w:rsid w:val="009C2A70"/>
    <w:rsid w:val="009C5CF7"/>
    <w:rsid w:val="009C6EEC"/>
    <w:rsid w:val="009D4413"/>
    <w:rsid w:val="009E2CA0"/>
    <w:rsid w:val="009F1DA3"/>
    <w:rsid w:val="009F245F"/>
    <w:rsid w:val="009F4E65"/>
    <w:rsid w:val="00A03E5B"/>
    <w:rsid w:val="00A148C1"/>
    <w:rsid w:val="00A216AB"/>
    <w:rsid w:val="00A32456"/>
    <w:rsid w:val="00A36572"/>
    <w:rsid w:val="00A370F3"/>
    <w:rsid w:val="00A43319"/>
    <w:rsid w:val="00A533C2"/>
    <w:rsid w:val="00A73670"/>
    <w:rsid w:val="00A86B73"/>
    <w:rsid w:val="00A915D6"/>
    <w:rsid w:val="00A93BC8"/>
    <w:rsid w:val="00AB2421"/>
    <w:rsid w:val="00AC4689"/>
    <w:rsid w:val="00AD60CE"/>
    <w:rsid w:val="00AE11F2"/>
    <w:rsid w:val="00AE4078"/>
    <w:rsid w:val="00AE4ACD"/>
    <w:rsid w:val="00AE6677"/>
    <w:rsid w:val="00AE7A6A"/>
    <w:rsid w:val="00AF3E60"/>
    <w:rsid w:val="00AF3EF5"/>
    <w:rsid w:val="00B00601"/>
    <w:rsid w:val="00B04269"/>
    <w:rsid w:val="00B2018C"/>
    <w:rsid w:val="00B247D5"/>
    <w:rsid w:val="00B30F81"/>
    <w:rsid w:val="00B33762"/>
    <w:rsid w:val="00B37067"/>
    <w:rsid w:val="00B43488"/>
    <w:rsid w:val="00B43A92"/>
    <w:rsid w:val="00B511AD"/>
    <w:rsid w:val="00B54F69"/>
    <w:rsid w:val="00B73DB2"/>
    <w:rsid w:val="00B85C99"/>
    <w:rsid w:val="00B918C6"/>
    <w:rsid w:val="00BB3C30"/>
    <w:rsid w:val="00BB6A84"/>
    <w:rsid w:val="00BD20AD"/>
    <w:rsid w:val="00BD6A7C"/>
    <w:rsid w:val="00BE420B"/>
    <w:rsid w:val="00BF3F41"/>
    <w:rsid w:val="00C0348A"/>
    <w:rsid w:val="00C05058"/>
    <w:rsid w:val="00C0775F"/>
    <w:rsid w:val="00C129B9"/>
    <w:rsid w:val="00C13B8B"/>
    <w:rsid w:val="00C21BCC"/>
    <w:rsid w:val="00C231E6"/>
    <w:rsid w:val="00C276ED"/>
    <w:rsid w:val="00C27A93"/>
    <w:rsid w:val="00C541AC"/>
    <w:rsid w:val="00C5580F"/>
    <w:rsid w:val="00C56DE4"/>
    <w:rsid w:val="00C9501A"/>
    <w:rsid w:val="00CA4666"/>
    <w:rsid w:val="00CA5F9D"/>
    <w:rsid w:val="00CC39EF"/>
    <w:rsid w:val="00CD75C3"/>
    <w:rsid w:val="00CF6CBE"/>
    <w:rsid w:val="00CF7BBA"/>
    <w:rsid w:val="00D2553B"/>
    <w:rsid w:val="00D40CD2"/>
    <w:rsid w:val="00D430FD"/>
    <w:rsid w:val="00D504BF"/>
    <w:rsid w:val="00D53FD6"/>
    <w:rsid w:val="00D8515D"/>
    <w:rsid w:val="00D8596C"/>
    <w:rsid w:val="00D86106"/>
    <w:rsid w:val="00D8749A"/>
    <w:rsid w:val="00D952AA"/>
    <w:rsid w:val="00DA7409"/>
    <w:rsid w:val="00DB366A"/>
    <w:rsid w:val="00DC48B7"/>
    <w:rsid w:val="00DD1E99"/>
    <w:rsid w:val="00DE0939"/>
    <w:rsid w:val="00DF2FBB"/>
    <w:rsid w:val="00DF36DF"/>
    <w:rsid w:val="00DF5E1C"/>
    <w:rsid w:val="00E167FA"/>
    <w:rsid w:val="00E16DAD"/>
    <w:rsid w:val="00E17E42"/>
    <w:rsid w:val="00E3102F"/>
    <w:rsid w:val="00E41432"/>
    <w:rsid w:val="00E50E5C"/>
    <w:rsid w:val="00E51F46"/>
    <w:rsid w:val="00E57538"/>
    <w:rsid w:val="00E6501C"/>
    <w:rsid w:val="00E70740"/>
    <w:rsid w:val="00E70846"/>
    <w:rsid w:val="00E82B95"/>
    <w:rsid w:val="00E93A28"/>
    <w:rsid w:val="00E951DE"/>
    <w:rsid w:val="00E95999"/>
    <w:rsid w:val="00EA1F1F"/>
    <w:rsid w:val="00EC0E07"/>
    <w:rsid w:val="00ED38A6"/>
    <w:rsid w:val="00F05A6F"/>
    <w:rsid w:val="00F07142"/>
    <w:rsid w:val="00F45475"/>
    <w:rsid w:val="00F614F3"/>
    <w:rsid w:val="00F619AD"/>
    <w:rsid w:val="00F61CBF"/>
    <w:rsid w:val="00F621E3"/>
    <w:rsid w:val="00F640C0"/>
    <w:rsid w:val="00F73C89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2E84"/>
  <w15:docId w15:val="{6EC00BEE-26E6-4CAE-B457-0BBF134C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19782D"/>
    <w:pPr>
      <w:ind w:left="720"/>
      <w:contextualSpacing/>
    </w:p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2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C4692-A4F2-49A7-973F-394ECC09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Jolanta Orman</cp:lastModifiedBy>
  <cp:revision>3</cp:revision>
  <cp:lastPrinted>2022-03-31T13:24:00Z</cp:lastPrinted>
  <dcterms:created xsi:type="dcterms:W3CDTF">2022-04-01T07:54:00Z</dcterms:created>
  <dcterms:modified xsi:type="dcterms:W3CDTF">2022-04-01T07:55:00Z</dcterms:modified>
</cp:coreProperties>
</file>