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EC664" w14:textId="6A3EFAF0" w:rsidR="00393676" w:rsidRPr="008D50E5" w:rsidRDefault="00393676" w:rsidP="008D50E5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93676">
        <w:rPr>
          <w:rFonts w:ascii="Times New Roman" w:hAnsi="Times New Roman" w:cs="Times New Roman"/>
          <w:b/>
          <w:i/>
        </w:rPr>
        <w:t>Załącznik nr 5 do SIWZ</w:t>
      </w:r>
    </w:p>
    <w:p w14:paraId="477DC01F" w14:textId="77777777" w:rsidR="00393676" w:rsidRPr="00393676" w:rsidRDefault="00393676" w:rsidP="00A148C1">
      <w:pPr>
        <w:spacing w:after="0" w:line="276" w:lineRule="auto"/>
        <w:jc w:val="both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>Wykonawca</w:t>
      </w:r>
    </w:p>
    <w:p w14:paraId="3E403E47" w14:textId="77777777" w:rsidR="00393676" w:rsidRPr="00393676" w:rsidRDefault="00393676" w:rsidP="00A148C1">
      <w:pPr>
        <w:spacing w:after="0" w:line="276" w:lineRule="auto"/>
        <w:jc w:val="both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 xml:space="preserve">………………………………          </w:t>
      </w:r>
    </w:p>
    <w:p w14:paraId="41A1FB8A" w14:textId="77777777" w:rsidR="00393676" w:rsidRPr="00393676" w:rsidRDefault="00393676" w:rsidP="00A148C1">
      <w:pPr>
        <w:spacing w:after="0" w:line="276" w:lineRule="auto"/>
        <w:jc w:val="both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 xml:space="preserve">………………………………                                                    </w:t>
      </w:r>
    </w:p>
    <w:p w14:paraId="7E3BBD7D" w14:textId="77777777" w:rsidR="00393676" w:rsidRPr="00393676" w:rsidRDefault="00393676" w:rsidP="00393676">
      <w:pPr>
        <w:spacing w:line="360" w:lineRule="auto"/>
        <w:rPr>
          <w:rFonts w:ascii="Times New Roman" w:hAnsi="Times New Roman" w:cs="Times New Roman"/>
          <w:b/>
          <w:i/>
        </w:rPr>
      </w:pPr>
      <w:r w:rsidRPr="00393676">
        <w:rPr>
          <w:rFonts w:ascii="Times New Roman" w:hAnsi="Times New Roman" w:cs="Times New Roman"/>
          <w:b/>
        </w:rPr>
        <w:t xml:space="preserve">……………………………….                                               </w:t>
      </w:r>
    </w:p>
    <w:p w14:paraId="54E154E0" w14:textId="77777777" w:rsidR="00393676" w:rsidRPr="00393676" w:rsidRDefault="00393676" w:rsidP="00A148C1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393676">
        <w:rPr>
          <w:rFonts w:ascii="Times New Roman" w:hAnsi="Times New Roman" w:cs="Times New Roman"/>
          <w:b/>
          <w:sz w:val="36"/>
          <w:szCs w:val="36"/>
          <w:u w:val="single"/>
        </w:rPr>
        <w:t xml:space="preserve">Wykaz  robót budowlanych </w:t>
      </w:r>
    </w:p>
    <w:p w14:paraId="638207F0" w14:textId="77777777" w:rsidR="00393676" w:rsidRPr="00393676" w:rsidRDefault="00393676" w:rsidP="00A148C1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 xml:space="preserve">wykonanych w okresie ostatnich pięciu lat przed upływem terminu składania ofert,                      a jeżeli okres prowadzenia działalności jest krótszy - w tym okresie, </w:t>
      </w:r>
    </w:p>
    <w:p w14:paraId="0E7777FA" w14:textId="77777777" w:rsidR="00393676" w:rsidRPr="00393676" w:rsidRDefault="00393676" w:rsidP="00A148C1">
      <w:pPr>
        <w:spacing w:after="0" w:line="240" w:lineRule="auto"/>
        <w:jc w:val="both"/>
        <w:outlineLvl w:val="0"/>
        <w:rPr>
          <w:rFonts w:ascii="Times New Roman" w:hAnsi="Times New Roman" w:cs="Times New Roman"/>
        </w:rPr>
      </w:pPr>
    </w:p>
    <w:p w14:paraId="184279FB" w14:textId="4BA62A64" w:rsidR="00393676" w:rsidRPr="00A148C1" w:rsidRDefault="00393676" w:rsidP="00A148C1">
      <w:pPr>
        <w:pStyle w:val="WW-Tekstpodstawowy2"/>
        <w:jc w:val="both"/>
        <w:rPr>
          <w:b/>
          <w:sz w:val="24"/>
          <w:szCs w:val="24"/>
        </w:rPr>
      </w:pPr>
      <w:r w:rsidRPr="00532742">
        <w:rPr>
          <w:sz w:val="24"/>
          <w:szCs w:val="24"/>
        </w:rPr>
        <w:t xml:space="preserve">Dotyczy postępowania: </w:t>
      </w:r>
      <w:r w:rsidR="00532742" w:rsidRPr="00532742">
        <w:rPr>
          <w:b/>
          <w:sz w:val="24"/>
          <w:szCs w:val="24"/>
        </w:rPr>
        <w:t xml:space="preserve">Remont Publicznej Szkoły Podstawowej w ramach projektu pn. </w:t>
      </w:r>
      <w:r w:rsidR="00CF6CBE">
        <w:rPr>
          <w:b/>
          <w:sz w:val="24"/>
          <w:szCs w:val="24"/>
        </w:rPr>
        <w:t>„</w:t>
      </w:r>
      <w:r w:rsidR="00532742" w:rsidRPr="00532742">
        <w:rPr>
          <w:b/>
          <w:sz w:val="24"/>
          <w:szCs w:val="24"/>
        </w:rPr>
        <w:t>Zwiększenie dostępu do infrastruktury sportowej i dydaktycznej na terenie Gminy Ruda Maleniecka</w:t>
      </w:r>
      <w:r w:rsidR="00CF6CBE">
        <w:rPr>
          <w:b/>
          <w:sz w:val="24"/>
          <w:szCs w:val="24"/>
        </w:rPr>
        <w:t>”</w:t>
      </w:r>
      <w:r w:rsidR="00532742" w:rsidRPr="00532742">
        <w:rPr>
          <w:b/>
          <w:sz w:val="24"/>
          <w:szCs w:val="24"/>
        </w:rPr>
        <w:t xml:space="preserve"> – etap II  </w:t>
      </w:r>
    </w:p>
    <w:p w14:paraId="494E4296" w14:textId="77777777" w:rsidR="00393676" w:rsidRPr="00393676" w:rsidRDefault="00393676" w:rsidP="00A148C1">
      <w:pPr>
        <w:spacing w:after="0"/>
        <w:rPr>
          <w:rFonts w:ascii="Times New Roman" w:hAnsi="Times New Roman" w:cs="Times New Roman"/>
        </w:rPr>
      </w:pPr>
    </w:p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402"/>
        <w:gridCol w:w="1701"/>
        <w:gridCol w:w="1842"/>
        <w:gridCol w:w="2392"/>
      </w:tblGrid>
      <w:tr w:rsidR="00393676" w:rsidRPr="00393676" w14:paraId="64D8596C" w14:textId="77777777" w:rsidTr="00393676">
        <w:trPr>
          <w:trHeight w:val="1015"/>
        </w:trPr>
        <w:tc>
          <w:tcPr>
            <w:tcW w:w="496" w:type="dxa"/>
            <w:vAlign w:val="center"/>
          </w:tcPr>
          <w:p w14:paraId="5A5D5B5E" w14:textId="77777777" w:rsidR="00393676" w:rsidRPr="00393676" w:rsidRDefault="00393676" w:rsidP="00393676">
            <w:pPr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393676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3402" w:type="dxa"/>
            <w:vAlign w:val="center"/>
          </w:tcPr>
          <w:p w14:paraId="4A870E0C" w14:textId="77777777" w:rsidR="00393676" w:rsidRPr="00393676" w:rsidRDefault="00393676" w:rsidP="00393676">
            <w:pPr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393676">
              <w:rPr>
                <w:rFonts w:ascii="Times New Roman" w:hAnsi="Times New Roman" w:cs="Times New Roman"/>
                <w:b/>
              </w:rPr>
              <w:t>Rodzaj i zakres robót wykonanych przez Wykonawcę</w:t>
            </w:r>
          </w:p>
        </w:tc>
        <w:tc>
          <w:tcPr>
            <w:tcW w:w="1701" w:type="dxa"/>
            <w:vAlign w:val="center"/>
          </w:tcPr>
          <w:p w14:paraId="3A32C797" w14:textId="77777777" w:rsidR="00393676" w:rsidRPr="00393676" w:rsidRDefault="00393676" w:rsidP="00393676">
            <w:pPr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393676">
              <w:rPr>
                <w:rFonts w:ascii="Times New Roman" w:hAnsi="Times New Roman" w:cs="Times New Roman"/>
                <w:b/>
              </w:rPr>
              <w:t>Wartość zadania brutto [PLN]</w:t>
            </w:r>
          </w:p>
        </w:tc>
        <w:tc>
          <w:tcPr>
            <w:tcW w:w="1842" w:type="dxa"/>
            <w:vAlign w:val="center"/>
          </w:tcPr>
          <w:p w14:paraId="491FAE8B" w14:textId="77777777" w:rsidR="00393676" w:rsidRPr="00393676" w:rsidRDefault="00393676" w:rsidP="00393676">
            <w:pPr>
              <w:ind w:left="-70" w:right="-70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393676">
              <w:rPr>
                <w:rFonts w:ascii="Times New Roman" w:hAnsi="Times New Roman" w:cs="Times New Roman"/>
                <w:b/>
              </w:rPr>
              <w:t>Data wykonania robót</w:t>
            </w:r>
          </w:p>
          <w:p w14:paraId="5F77D74C" w14:textId="77777777" w:rsidR="00393676" w:rsidRPr="00393676" w:rsidRDefault="00393676" w:rsidP="00393676">
            <w:pPr>
              <w:ind w:left="-70" w:right="-70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393676">
              <w:rPr>
                <w:rFonts w:ascii="Times New Roman" w:hAnsi="Times New Roman" w:cs="Times New Roman"/>
                <w:b/>
              </w:rPr>
              <w:t>(zakończenia)</w:t>
            </w:r>
          </w:p>
        </w:tc>
        <w:tc>
          <w:tcPr>
            <w:tcW w:w="2392" w:type="dxa"/>
            <w:vAlign w:val="center"/>
          </w:tcPr>
          <w:p w14:paraId="138B5F6B" w14:textId="77777777" w:rsidR="00393676" w:rsidRPr="00393676" w:rsidRDefault="00393676" w:rsidP="00393676">
            <w:pPr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393676">
              <w:rPr>
                <w:rFonts w:ascii="Times New Roman" w:hAnsi="Times New Roman" w:cs="Times New Roman"/>
                <w:b/>
              </w:rPr>
              <w:t>Nazwa i adres Podmiotu  na rzecz którego roboty zostały wykonane</w:t>
            </w:r>
          </w:p>
        </w:tc>
      </w:tr>
      <w:tr w:rsidR="00393676" w:rsidRPr="00393676" w14:paraId="5DDBBDB0" w14:textId="77777777" w:rsidTr="00393676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14:paraId="5AEB5DFF" w14:textId="77777777" w:rsidR="00393676" w:rsidRPr="00393676" w:rsidRDefault="00393676" w:rsidP="00393676">
            <w:pPr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39367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02" w:type="dxa"/>
            <w:tcBorders>
              <w:bottom w:val="double" w:sz="4" w:space="0" w:color="auto"/>
            </w:tcBorders>
            <w:vAlign w:val="center"/>
          </w:tcPr>
          <w:p w14:paraId="1281F0B5" w14:textId="77777777" w:rsidR="00393676" w:rsidRPr="00393676" w:rsidRDefault="00393676" w:rsidP="00393676">
            <w:pPr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39367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1DFC06E7" w14:textId="77777777" w:rsidR="00393676" w:rsidRPr="00393676" w:rsidRDefault="00393676" w:rsidP="00393676">
            <w:pPr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39367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842" w:type="dxa"/>
            <w:tcBorders>
              <w:bottom w:val="double" w:sz="4" w:space="0" w:color="auto"/>
            </w:tcBorders>
            <w:vAlign w:val="center"/>
          </w:tcPr>
          <w:p w14:paraId="68A199C4" w14:textId="77777777" w:rsidR="00393676" w:rsidRPr="00393676" w:rsidRDefault="00393676" w:rsidP="00393676">
            <w:pPr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39367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392" w:type="dxa"/>
            <w:tcBorders>
              <w:bottom w:val="double" w:sz="4" w:space="0" w:color="auto"/>
            </w:tcBorders>
            <w:vAlign w:val="center"/>
          </w:tcPr>
          <w:p w14:paraId="1A94E9D8" w14:textId="77777777" w:rsidR="00393676" w:rsidRPr="00393676" w:rsidRDefault="00393676" w:rsidP="00393676">
            <w:pPr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39367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393676" w:rsidRPr="00393676" w14:paraId="350EE1B2" w14:textId="77777777" w:rsidTr="00393676">
        <w:tc>
          <w:tcPr>
            <w:tcW w:w="496" w:type="dxa"/>
            <w:tcBorders>
              <w:top w:val="double" w:sz="4" w:space="0" w:color="auto"/>
            </w:tcBorders>
          </w:tcPr>
          <w:p w14:paraId="5208E7F2" w14:textId="77777777" w:rsidR="00393676" w:rsidRPr="00393676" w:rsidRDefault="00393676" w:rsidP="00A148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double" w:sz="4" w:space="0" w:color="auto"/>
            </w:tcBorders>
          </w:tcPr>
          <w:p w14:paraId="3AB7150B" w14:textId="77777777"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</w:rPr>
            </w:pPr>
          </w:p>
          <w:p w14:paraId="1CAF1094" w14:textId="77777777" w:rsidR="00393676" w:rsidRPr="00393676" w:rsidRDefault="00393676" w:rsidP="00A148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double" w:sz="4" w:space="0" w:color="auto"/>
            </w:tcBorders>
          </w:tcPr>
          <w:p w14:paraId="031BBF7B" w14:textId="77777777"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</w:rPr>
            </w:pPr>
          </w:p>
          <w:p w14:paraId="5A8D909F" w14:textId="77777777"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</w:rPr>
            </w:pPr>
          </w:p>
          <w:p w14:paraId="03F213C9" w14:textId="77777777"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</w:rPr>
            </w:pPr>
          </w:p>
          <w:p w14:paraId="78EDBF56" w14:textId="77777777" w:rsidR="00393676" w:rsidRPr="00393676" w:rsidRDefault="00393676" w:rsidP="00A148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double" w:sz="4" w:space="0" w:color="auto"/>
            </w:tcBorders>
          </w:tcPr>
          <w:p w14:paraId="53D244B8" w14:textId="77777777"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</w:rPr>
            </w:pPr>
          </w:p>
          <w:p w14:paraId="44A3380F" w14:textId="77777777"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</w:rPr>
            </w:pPr>
          </w:p>
          <w:p w14:paraId="44AA82E5" w14:textId="77777777"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</w:rPr>
            </w:pPr>
          </w:p>
          <w:p w14:paraId="5C6C7729" w14:textId="77777777"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2" w:type="dxa"/>
            <w:tcBorders>
              <w:top w:val="double" w:sz="4" w:space="0" w:color="auto"/>
            </w:tcBorders>
          </w:tcPr>
          <w:p w14:paraId="48245648" w14:textId="77777777"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93676" w:rsidRPr="00393676" w14:paraId="5FF084C4" w14:textId="77777777" w:rsidTr="00393676">
        <w:tc>
          <w:tcPr>
            <w:tcW w:w="496" w:type="dxa"/>
          </w:tcPr>
          <w:p w14:paraId="16F545D4" w14:textId="77777777"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14:paraId="5A849986" w14:textId="77777777"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  <w:p w14:paraId="2C029CC5" w14:textId="77777777"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  <w:p w14:paraId="7B450B67" w14:textId="77777777"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  <w:p w14:paraId="22D36675" w14:textId="77777777"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230E49AF" w14:textId="77777777"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762D745F" w14:textId="77777777"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392" w:type="dxa"/>
          </w:tcPr>
          <w:p w14:paraId="48D64A63" w14:textId="77777777"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93676" w:rsidRPr="00393676" w14:paraId="7A1CDB89" w14:textId="77777777" w:rsidTr="00393676">
        <w:tc>
          <w:tcPr>
            <w:tcW w:w="496" w:type="dxa"/>
          </w:tcPr>
          <w:p w14:paraId="29223403" w14:textId="77777777"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14:paraId="203224A5" w14:textId="77777777"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  <w:p w14:paraId="3EB48158" w14:textId="77777777"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  <w:p w14:paraId="2DD2D7AC" w14:textId="77777777"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  <w:p w14:paraId="0CA8BF00" w14:textId="77777777"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40B40A7D" w14:textId="77777777"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56032CAF" w14:textId="77777777"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392" w:type="dxa"/>
          </w:tcPr>
          <w:p w14:paraId="52D61628" w14:textId="77777777"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401F2343" w14:textId="77777777" w:rsidR="00393676" w:rsidRPr="00393676" w:rsidRDefault="00393676" w:rsidP="00A148C1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3676">
        <w:rPr>
          <w:rFonts w:ascii="Times New Roman" w:hAnsi="Times New Roman" w:cs="Times New Roman"/>
          <w:b/>
          <w:sz w:val="28"/>
          <w:szCs w:val="28"/>
          <w:u w:val="single"/>
        </w:rPr>
        <w:t>Uwaga:</w:t>
      </w:r>
    </w:p>
    <w:p w14:paraId="05988B00" w14:textId="77777777" w:rsidR="00393676" w:rsidRPr="00A148C1" w:rsidRDefault="00393676" w:rsidP="00A148C1">
      <w:pPr>
        <w:spacing w:after="240" w:line="240" w:lineRule="auto"/>
        <w:jc w:val="both"/>
        <w:outlineLvl w:val="0"/>
        <w:rPr>
          <w:rFonts w:ascii="Times New Roman" w:hAnsi="Times New Roman" w:cs="Times New Roman"/>
        </w:rPr>
      </w:pPr>
      <w:r w:rsidRPr="00393676">
        <w:rPr>
          <w:rFonts w:ascii="Times New Roman" w:hAnsi="Times New Roman" w:cs="Times New Roman"/>
        </w:rPr>
        <w:t xml:space="preserve">Do wykazu  należy załączyć dowody określające czy roboty zostały wykonane w sposób należyty, zgodnie ze sztuką budowlaną (poświadczenia, referencje, protokoły odbioru itp.) </w:t>
      </w:r>
    </w:p>
    <w:p w14:paraId="48192151" w14:textId="22696DDE" w:rsidR="00393676" w:rsidRPr="00393676" w:rsidRDefault="00393676" w:rsidP="00A148C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3676">
        <w:rPr>
          <w:rFonts w:ascii="Times New Roman" w:hAnsi="Times New Roman" w:cs="Times New Roman"/>
          <w:b/>
          <w:sz w:val="28"/>
          <w:szCs w:val="28"/>
        </w:rPr>
        <w:t>Dokument należy wypełnić i podpisać kwalifikowanym podpisem elektronicznym lub podpisem zaufanym lub podpisem osobisty</w:t>
      </w:r>
      <w:r w:rsidR="00CF6CBE">
        <w:rPr>
          <w:rFonts w:ascii="Times New Roman" w:hAnsi="Times New Roman" w:cs="Times New Roman"/>
          <w:b/>
          <w:sz w:val="28"/>
          <w:szCs w:val="28"/>
        </w:rPr>
        <w:t>m</w:t>
      </w:r>
      <w:r w:rsidRPr="00393676">
        <w:rPr>
          <w:rFonts w:ascii="Times New Roman" w:hAnsi="Times New Roman" w:cs="Times New Roman"/>
          <w:b/>
          <w:sz w:val="28"/>
          <w:szCs w:val="28"/>
        </w:rPr>
        <w:t>.</w:t>
      </w:r>
    </w:p>
    <w:p w14:paraId="0720019D" w14:textId="77777777" w:rsidR="00393676" w:rsidRPr="00393676" w:rsidRDefault="00393676" w:rsidP="0039367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393676" w:rsidRPr="00393676" w:rsidSect="00A148C1">
      <w:headerReference w:type="default" r:id="rId8"/>
      <w:footerReference w:type="default" r:id="rId9"/>
      <w:pgSz w:w="11907" w:h="16839" w:code="9"/>
      <w:pgMar w:top="851" w:right="1417" w:bottom="993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D466A" w14:textId="77777777" w:rsidR="00175D2F" w:rsidRDefault="00175D2F" w:rsidP="005041BA">
      <w:pPr>
        <w:spacing w:after="0" w:line="240" w:lineRule="auto"/>
      </w:pPr>
      <w:r>
        <w:separator/>
      </w:r>
    </w:p>
  </w:endnote>
  <w:endnote w:type="continuationSeparator" w:id="0">
    <w:p w14:paraId="11CEB0CB" w14:textId="77777777" w:rsidR="00175D2F" w:rsidRDefault="00175D2F" w:rsidP="00504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8505985"/>
      <w:docPartObj>
        <w:docPartGallery w:val="Page Numbers (Bottom of Page)"/>
        <w:docPartUnique/>
      </w:docPartObj>
    </w:sdtPr>
    <w:sdtEndPr/>
    <w:sdtContent>
      <w:p w14:paraId="2027B5A2" w14:textId="77777777" w:rsidR="00AE4078" w:rsidRDefault="00904751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D579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2E6FD1A8" w14:textId="77777777" w:rsidR="00AE4078" w:rsidRDefault="00AE40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8FDF1" w14:textId="77777777" w:rsidR="00175D2F" w:rsidRDefault="00175D2F" w:rsidP="005041BA">
      <w:pPr>
        <w:spacing w:after="0" w:line="240" w:lineRule="auto"/>
      </w:pPr>
    </w:p>
  </w:footnote>
  <w:footnote w:type="continuationSeparator" w:id="0">
    <w:p w14:paraId="4F5C66F6" w14:textId="77777777" w:rsidR="00175D2F" w:rsidRDefault="00175D2F" w:rsidP="005041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Ind w:w="-1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43"/>
      <w:gridCol w:w="2693"/>
      <w:gridCol w:w="2058"/>
      <w:gridCol w:w="2479"/>
    </w:tblGrid>
    <w:tr w:rsidR="00AE4078" w:rsidRPr="003212E7" w14:paraId="71B0907A" w14:textId="77777777" w:rsidTr="007535BE">
      <w:tc>
        <w:tcPr>
          <w:tcW w:w="1016" w:type="pct"/>
          <w:tcMar>
            <w:left w:w="0" w:type="dxa"/>
            <w:right w:w="0" w:type="dxa"/>
          </w:tcMar>
        </w:tcPr>
        <w:p w14:paraId="032F6CD4" w14:textId="77777777" w:rsidR="00AE4078" w:rsidRPr="003212E7" w:rsidRDefault="00AE4078" w:rsidP="00B43A92">
          <w:pPr>
            <w:spacing w:line="240" w:lineRule="auto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 wp14:anchorId="35C6E0AB" wp14:editId="29A5BE3D">
                <wp:extent cx="1028700" cy="43815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84" w:type="pct"/>
          <w:tcMar>
            <w:left w:w="0" w:type="dxa"/>
            <w:right w:w="0" w:type="dxa"/>
          </w:tcMar>
        </w:tcPr>
        <w:p w14:paraId="4D6EC294" w14:textId="77777777" w:rsidR="00AE4078" w:rsidRPr="003212E7" w:rsidRDefault="00AE4078" w:rsidP="00B43A92">
          <w:pPr>
            <w:spacing w:line="240" w:lineRule="auto"/>
            <w:ind w:left="48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 wp14:anchorId="567FF3E3" wp14:editId="05BC417B">
                <wp:extent cx="1409700" cy="438150"/>
                <wp:effectExtent l="0" t="0" r="0" b="0"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pct"/>
          <w:tcMar>
            <w:left w:w="0" w:type="dxa"/>
            <w:right w:w="0" w:type="dxa"/>
          </w:tcMar>
        </w:tcPr>
        <w:p w14:paraId="2D2B7F23" w14:textId="77777777" w:rsidR="00AE4078" w:rsidRPr="003212E7" w:rsidRDefault="00AE4078" w:rsidP="00B43A92">
          <w:pPr>
            <w:spacing w:line="240" w:lineRule="auto"/>
            <w:ind w:left="-1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 wp14:anchorId="2228C262" wp14:editId="10B5F402">
                <wp:extent cx="962025" cy="438150"/>
                <wp:effectExtent l="0" t="0" r="952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6" w:type="pct"/>
          <w:tcMar>
            <w:left w:w="0" w:type="dxa"/>
            <w:right w:w="0" w:type="dxa"/>
          </w:tcMar>
        </w:tcPr>
        <w:p w14:paraId="78B9243F" w14:textId="77777777" w:rsidR="00AE4078" w:rsidRPr="003212E7" w:rsidRDefault="00AE4078" w:rsidP="00B43A92">
          <w:pPr>
            <w:spacing w:line="240" w:lineRule="auto"/>
            <w:ind w:right="-1"/>
            <w:jc w:val="right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 wp14:anchorId="2F5EB25D" wp14:editId="5EED781E">
                <wp:extent cx="1457325" cy="438150"/>
                <wp:effectExtent l="0" t="0" r="952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73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DA38172" w14:textId="77777777" w:rsidR="00AE4078" w:rsidRDefault="00AE40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A16208D"/>
    <w:multiLevelType w:val="hybridMultilevel"/>
    <w:tmpl w:val="5B008E8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C2302F44">
      <w:numFmt w:val="bullet"/>
      <w:lvlText w:val="•"/>
      <w:lvlJc w:val="left"/>
      <w:pPr>
        <w:ind w:left="1440" w:hanging="72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1163C1"/>
    <w:multiLevelType w:val="hybridMultilevel"/>
    <w:tmpl w:val="80B066E4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0" w15:restartNumberingAfterBreak="0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095678D"/>
    <w:multiLevelType w:val="hybridMultilevel"/>
    <w:tmpl w:val="4AE6C906"/>
    <w:lvl w:ilvl="0" w:tplc="07B8951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6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740720E"/>
    <w:multiLevelType w:val="hybridMultilevel"/>
    <w:tmpl w:val="94120C5E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 w15:restartNumberingAfterBreak="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16"/>
  </w:num>
  <w:num w:numId="3">
    <w:abstractNumId w:val="8"/>
  </w:num>
  <w:num w:numId="4">
    <w:abstractNumId w:val="12"/>
  </w:num>
  <w:num w:numId="5">
    <w:abstractNumId w:val="17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20"/>
  </w:num>
  <w:num w:numId="18">
    <w:abstractNumId w:val="2"/>
  </w:num>
  <w:num w:numId="19">
    <w:abstractNumId w:val="10"/>
  </w:num>
  <w:num w:numId="20">
    <w:abstractNumId w:val="1"/>
  </w:num>
  <w:num w:numId="21">
    <w:abstractNumId w:val="3"/>
  </w:num>
  <w:num w:numId="22">
    <w:abstractNumId w:val="4"/>
  </w:num>
  <w:num w:numId="23">
    <w:abstractNumId w:val="11"/>
  </w:num>
  <w:num w:numId="24">
    <w:abstractNumId w:val="5"/>
  </w:num>
  <w:num w:numId="25">
    <w:abstractNumId w:val="6"/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</w:num>
  <w:num w:numId="28">
    <w:abstractNumId w:val="1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62E"/>
    <w:rsid w:val="0000194B"/>
    <w:rsid w:val="00012497"/>
    <w:rsid w:val="00014BB4"/>
    <w:rsid w:val="0002029B"/>
    <w:rsid w:val="00040128"/>
    <w:rsid w:val="0004701C"/>
    <w:rsid w:val="00051DFA"/>
    <w:rsid w:val="00057F3D"/>
    <w:rsid w:val="000625E1"/>
    <w:rsid w:val="00064ACB"/>
    <w:rsid w:val="00082786"/>
    <w:rsid w:val="000B6093"/>
    <w:rsid w:val="000B7F3A"/>
    <w:rsid w:val="000C7AC8"/>
    <w:rsid w:val="000E454C"/>
    <w:rsid w:val="000E4E0A"/>
    <w:rsid w:val="0010033E"/>
    <w:rsid w:val="001145D1"/>
    <w:rsid w:val="001346E0"/>
    <w:rsid w:val="00135EC4"/>
    <w:rsid w:val="00140EBA"/>
    <w:rsid w:val="00166EAA"/>
    <w:rsid w:val="001675ED"/>
    <w:rsid w:val="00172D27"/>
    <w:rsid w:val="00175D2F"/>
    <w:rsid w:val="00191DD5"/>
    <w:rsid w:val="0019782D"/>
    <w:rsid w:val="001A034D"/>
    <w:rsid w:val="001A152F"/>
    <w:rsid w:val="001A4992"/>
    <w:rsid w:val="001B057D"/>
    <w:rsid w:val="001B2923"/>
    <w:rsid w:val="001B4452"/>
    <w:rsid w:val="001E076C"/>
    <w:rsid w:val="001E08CC"/>
    <w:rsid w:val="001F75F5"/>
    <w:rsid w:val="0020450D"/>
    <w:rsid w:val="00206FE7"/>
    <w:rsid w:val="00212625"/>
    <w:rsid w:val="0023178F"/>
    <w:rsid w:val="00261132"/>
    <w:rsid w:val="00266A83"/>
    <w:rsid w:val="00267475"/>
    <w:rsid w:val="002717D8"/>
    <w:rsid w:val="00275016"/>
    <w:rsid w:val="00275268"/>
    <w:rsid w:val="00280D0B"/>
    <w:rsid w:val="00286D2D"/>
    <w:rsid w:val="00295B3C"/>
    <w:rsid w:val="002B29BD"/>
    <w:rsid w:val="002B39F1"/>
    <w:rsid w:val="002D579A"/>
    <w:rsid w:val="002E3DED"/>
    <w:rsid w:val="00300146"/>
    <w:rsid w:val="00301FB0"/>
    <w:rsid w:val="00314504"/>
    <w:rsid w:val="003212E7"/>
    <w:rsid w:val="003262C1"/>
    <w:rsid w:val="00326C82"/>
    <w:rsid w:val="0032753B"/>
    <w:rsid w:val="00334FFB"/>
    <w:rsid w:val="003441D5"/>
    <w:rsid w:val="003459C0"/>
    <w:rsid w:val="00350DDA"/>
    <w:rsid w:val="0035719E"/>
    <w:rsid w:val="00360915"/>
    <w:rsid w:val="003610BE"/>
    <w:rsid w:val="00362C28"/>
    <w:rsid w:val="00363596"/>
    <w:rsid w:val="003720DF"/>
    <w:rsid w:val="003904F8"/>
    <w:rsid w:val="00393676"/>
    <w:rsid w:val="003B1A99"/>
    <w:rsid w:val="003C1342"/>
    <w:rsid w:val="003C1BDF"/>
    <w:rsid w:val="003C485D"/>
    <w:rsid w:val="003D4855"/>
    <w:rsid w:val="003F0276"/>
    <w:rsid w:val="003F1A94"/>
    <w:rsid w:val="00405914"/>
    <w:rsid w:val="00414E33"/>
    <w:rsid w:val="004179E7"/>
    <w:rsid w:val="004402EF"/>
    <w:rsid w:val="00460DBC"/>
    <w:rsid w:val="00460ED0"/>
    <w:rsid w:val="00484D66"/>
    <w:rsid w:val="004948D6"/>
    <w:rsid w:val="004A6D05"/>
    <w:rsid w:val="004A7A1A"/>
    <w:rsid w:val="004B2D63"/>
    <w:rsid w:val="004B311A"/>
    <w:rsid w:val="004C432E"/>
    <w:rsid w:val="004D0864"/>
    <w:rsid w:val="004D3D19"/>
    <w:rsid w:val="004D6364"/>
    <w:rsid w:val="004E278B"/>
    <w:rsid w:val="004E32BF"/>
    <w:rsid w:val="004E4BB7"/>
    <w:rsid w:val="0050010B"/>
    <w:rsid w:val="005041BA"/>
    <w:rsid w:val="00530DB3"/>
    <w:rsid w:val="005317A9"/>
    <w:rsid w:val="00532742"/>
    <w:rsid w:val="005515FB"/>
    <w:rsid w:val="005569BA"/>
    <w:rsid w:val="005623FE"/>
    <w:rsid w:val="00574A31"/>
    <w:rsid w:val="00582D22"/>
    <w:rsid w:val="00594266"/>
    <w:rsid w:val="005A1E1A"/>
    <w:rsid w:val="005A214C"/>
    <w:rsid w:val="005B001B"/>
    <w:rsid w:val="005C71A4"/>
    <w:rsid w:val="005C7890"/>
    <w:rsid w:val="005D76DA"/>
    <w:rsid w:val="005E6630"/>
    <w:rsid w:val="005F28AB"/>
    <w:rsid w:val="00600074"/>
    <w:rsid w:val="006005A9"/>
    <w:rsid w:val="00605254"/>
    <w:rsid w:val="0061586D"/>
    <w:rsid w:val="00617090"/>
    <w:rsid w:val="00624A5B"/>
    <w:rsid w:val="00625F5A"/>
    <w:rsid w:val="00627B7E"/>
    <w:rsid w:val="00630F23"/>
    <w:rsid w:val="0063145B"/>
    <w:rsid w:val="00635F8F"/>
    <w:rsid w:val="00664440"/>
    <w:rsid w:val="00697C40"/>
    <w:rsid w:val="006B10FA"/>
    <w:rsid w:val="006B5831"/>
    <w:rsid w:val="006C1E77"/>
    <w:rsid w:val="006C7CCB"/>
    <w:rsid w:val="006D348D"/>
    <w:rsid w:val="006E75C3"/>
    <w:rsid w:val="006F1364"/>
    <w:rsid w:val="006F46E3"/>
    <w:rsid w:val="006F748B"/>
    <w:rsid w:val="007035FC"/>
    <w:rsid w:val="00703766"/>
    <w:rsid w:val="00707FB0"/>
    <w:rsid w:val="007158FD"/>
    <w:rsid w:val="0072628A"/>
    <w:rsid w:val="00734072"/>
    <w:rsid w:val="00737BAB"/>
    <w:rsid w:val="007535BE"/>
    <w:rsid w:val="00753EDA"/>
    <w:rsid w:val="00756B5C"/>
    <w:rsid w:val="007612BB"/>
    <w:rsid w:val="00763349"/>
    <w:rsid w:val="007673CB"/>
    <w:rsid w:val="00773DD2"/>
    <w:rsid w:val="00775A36"/>
    <w:rsid w:val="007778D5"/>
    <w:rsid w:val="00783051"/>
    <w:rsid w:val="007908C7"/>
    <w:rsid w:val="00795053"/>
    <w:rsid w:val="007A0DA8"/>
    <w:rsid w:val="007B05CB"/>
    <w:rsid w:val="007C13BC"/>
    <w:rsid w:val="007C2421"/>
    <w:rsid w:val="007C36C3"/>
    <w:rsid w:val="007D562E"/>
    <w:rsid w:val="007E1CF0"/>
    <w:rsid w:val="008227A3"/>
    <w:rsid w:val="00824408"/>
    <w:rsid w:val="008246E9"/>
    <w:rsid w:val="008266FE"/>
    <w:rsid w:val="00830263"/>
    <w:rsid w:val="008304EA"/>
    <w:rsid w:val="008305F4"/>
    <w:rsid w:val="0083753F"/>
    <w:rsid w:val="00845206"/>
    <w:rsid w:val="00850E35"/>
    <w:rsid w:val="00863611"/>
    <w:rsid w:val="0086697E"/>
    <w:rsid w:val="00880093"/>
    <w:rsid w:val="00880722"/>
    <w:rsid w:val="0088496A"/>
    <w:rsid w:val="00892B8E"/>
    <w:rsid w:val="008A1CC0"/>
    <w:rsid w:val="008A2F8A"/>
    <w:rsid w:val="008A60F0"/>
    <w:rsid w:val="008B0D59"/>
    <w:rsid w:val="008C6E96"/>
    <w:rsid w:val="008D50E5"/>
    <w:rsid w:val="008E12BC"/>
    <w:rsid w:val="00904283"/>
    <w:rsid w:val="00904751"/>
    <w:rsid w:val="009108F5"/>
    <w:rsid w:val="009216F5"/>
    <w:rsid w:val="0099002D"/>
    <w:rsid w:val="009A5707"/>
    <w:rsid w:val="009A68EE"/>
    <w:rsid w:val="009B167C"/>
    <w:rsid w:val="009B3D79"/>
    <w:rsid w:val="009C2A70"/>
    <w:rsid w:val="009C5CF7"/>
    <w:rsid w:val="009C6EEC"/>
    <w:rsid w:val="009D4413"/>
    <w:rsid w:val="009E2CA0"/>
    <w:rsid w:val="009F1DA3"/>
    <w:rsid w:val="009F245F"/>
    <w:rsid w:val="009F4E65"/>
    <w:rsid w:val="00A03E5B"/>
    <w:rsid w:val="00A148C1"/>
    <w:rsid w:val="00A216AB"/>
    <w:rsid w:val="00A32456"/>
    <w:rsid w:val="00A36572"/>
    <w:rsid w:val="00A370F3"/>
    <w:rsid w:val="00A43319"/>
    <w:rsid w:val="00A533C2"/>
    <w:rsid w:val="00A73670"/>
    <w:rsid w:val="00A86B73"/>
    <w:rsid w:val="00A915D6"/>
    <w:rsid w:val="00A93BC8"/>
    <w:rsid w:val="00AB2421"/>
    <w:rsid w:val="00AC4689"/>
    <w:rsid w:val="00AD60CE"/>
    <w:rsid w:val="00AE11F2"/>
    <w:rsid w:val="00AE4078"/>
    <w:rsid w:val="00AE4ACD"/>
    <w:rsid w:val="00AE6677"/>
    <w:rsid w:val="00AE7A6A"/>
    <w:rsid w:val="00AF3E60"/>
    <w:rsid w:val="00AF3EF5"/>
    <w:rsid w:val="00B00601"/>
    <w:rsid w:val="00B04269"/>
    <w:rsid w:val="00B2018C"/>
    <w:rsid w:val="00B247D5"/>
    <w:rsid w:val="00B30F81"/>
    <w:rsid w:val="00B33762"/>
    <w:rsid w:val="00B37067"/>
    <w:rsid w:val="00B43488"/>
    <w:rsid w:val="00B43A92"/>
    <w:rsid w:val="00B511AD"/>
    <w:rsid w:val="00B54F69"/>
    <w:rsid w:val="00B73DB2"/>
    <w:rsid w:val="00B85C99"/>
    <w:rsid w:val="00B918C6"/>
    <w:rsid w:val="00BB3C30"/>
    <w:rsid w:val="00BB6A84"/>
    <w:rsid w:val="00BD20AD"/>
    <w:rsid w:val="00BD6A7C"/>
    <w:rsid w:val="00BE420B"/>
    <w:rsid w:val="00BF3F41"/>
    <w:rsid w:val="00C0348A"/>
    <w:rsid w:val="00C05058"/>
    <w:rsid w:val="00C0775F"/>
    <w:rsid w:val="00C129B9"/>
    <w:rsid w:val="00C13B8B"/>
    <w:rsid w:val="00C21BCC"/>
    <w:rsid w:val="00C231E6"/>
    <w:rsid w:val="00C276ED"/>
    <w:rsid w:val="00C27A93"/>
    <w:rsid w:val="00C541AC"/>
    <w:rsid w:val="00C5580F"/>
    <w:rsid w:val="00C56DE4"/>
    <w:rsid w:val="00C9501A"/>
    <w:rsid w:val="00CA4666"/>
    <w:rsid w:val="00CA5F9D"/>
    <w:rsid w:val="00CC39EF"/>
    <w:rsid w:val="00CD75C3"/>
    <w:rsid w:val="00CF6CBE"/>
    <w:rsid w:val="00CF7BBA"/>
    <w:rsid w:val="00D2553B"/>
    <w:rsid w:val="00D40CD2"/>
    <w:rsid w:val="00D430FD"/>
    <w:rsid w:val="00D504BF"/>
    <w:rsid w:val="00D53FD6"/>
    <w:rsid w:val="00D8515D"/>
    <w:rsid w:val="00D8596C"/>
    <w:rsid w:val="00D86106"/>
    <w:rsid w:val="00D8749A"/>
    <w:rsid w:val="00D952AA"/>
    <w:rsid w:val="00DA7409"/>
    <w:rsid w:val="00DB366A"/>
    <w:rsid w:val="00DC48B7"/>
    <w:rsid w:val="00DD1E99"/>
    <w:rsid w:val="00DE0939"/>
    <w:rsid w:val="00DF2FBB"/>
    <w:rsid w:val="00DF36DF"/>
    <w:rsid w:val="00DF5E1C"/>
    <w:rsid w:val="00E167FA"/>
    <w:rsid w:val="00E16DAD"/>
    <w:rsid w:val="00E17E42"/>
    <w:rsid w:val="00E3102F"/>
    <w:rsid w:val="00E41432"/>
    <w:rsid w:val="00E50E5C"/>
    <w:rsid w:val="00E51F46"/>
    <w:rsid w:val="00E57538"/>
    <w:rsid w:val="00E6501C"/>
    <w:rsid w:val="00E70740"/>
    <w:rsid w:val="00E70846"/>
    <w:rsid w:val="00E82B95"/>
    <w:rsid w:val="00E93A28"/>
    <w:rsid w:val="00E951DE"/>
    <w:rsid w:val="00E95999"/>
    <w:rsid w:val="00EA1F1F"/>
    <w:rsid w:val="00EC0E07"/>
    <w:rsid w:val="00ED38A6"/>
    <w:rsid w:val="00F05A6F"/>
    <w:rsid w:val="00F07142"/>
    <w:rsid w:val="00F45475"/>
    <w:rsid w:val="00F614F3"/>
    <w:rsid w:val="00F619AD"/>
    <w:rsid w:val="00F61CBF"/>
    <w:rsid w:val="00F621E3"/>
    <w:rsid w:val="00F640C0"/>
    <w:rsid w:val="00F73C89"/>
    <w:rsid w:val="00F747EA"/>
    <w:rsid w:val="00F9490B"/>
    <w:rsid w:val="00F978C2"/>
    <w:rsid w:val="00FB6001"/>
    <w:rsid w:val="00FC4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12E84"/>
  <w15:docId w15:val="{6EC00BEE-26E6-4CAE-B457-0BBF134CB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7F3D"/>
  </w:style>
  <w:style w:type="paragraph" w:styleId="Nagwek1">
    <w:name w:val="heading 1"/>
    <w:basedOn w:val="Normalny"/>
    <w:next w:val="Normalny"/>
    <w:link w:val="Nagwek1Znak"/>
    <w:qFormat/>
    <w:rsid w:val="007535BE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7535BE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535BE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nhideWhenUsed/>
    <w:qFormat/>
    <w:rsid w:val="00393676"/>
    <w:pPr>
      <w:keepNext/>
      <w:keepLines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393676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7535BE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3676"/>
    <w:pPr>
      <w:keepNext/>
      <w:keepLines/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7535B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535B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7535B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535BE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393676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393676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7535BE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3676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7535B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5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01A"/>
    <w:rPr>
      <w:rFonts w:ascii="Tahoma" w:hAnsi="Tahoma" w:cs="Tahoma"/>
      <w:sz w:val="16"/>
      <w:szCs w:val="16"/>
    </w:rPr>
  </w:style>
  <w:style w:type="paragraph" w:styleId="Akapitzlist">
    <w:name w:val="List Paragraph"/>
    <w:aliases w:val="Wypunktowanie,L1,Numerowanie,2 heading,A_wyliczenie,K-P_odwolanie,Akapit z listą5,maz_wyliczenie,opis dzialania,wypunktowanie,CW_Lista,normalny tekst"/>
    <w:basedOn w:val="Normalny"/>
    <w:link w:val="AkapitzlistZnak"/>
    <w:uiPriority w:val="99"/>
    <w:qFormat/>
    <w:rsid w:val="0019782D"/>
    <w:pPr>
      <w:ind w:left="720"/>
      <w:contextualSpacing/>
    </w:pPr>
  </w:style>
  <w:style w:type="character" w:customStyle="1" w:styleId="AkapitzlistZnak">
    <w:name w:val="Akapit z listą Znak"/>
    <w:aliases w:val="Wypunktowanie Znak,L1 Znak,Numerowanie Znak,2 heading Znak,A_wyliczenie Znak,K-P_odwolanie Znak,Akapit z listą5 Znak,maz_wyliczenie Znak,opis dzialania Znak,wypunktowanie Znak,CW_Lista Znak,normalny tekst Znak"/>
    <w:link w:val="Akapitzlist"/>
    <w:uiPriority w:val="99"/>
    <w:qFormat/>
    <w:locked/>
    <w:rsid w:val="007535BE"/>
  </w:style>
  <w:style w:type="character" w:customStyle="1" w:styleId="summary-span-value">
    <w:name w:val="summary-span-value"/>
    <w:basedOn w:val="Domylnaczcionkaakapitu"/>
    <w:rsid w:val="00C276ED"/>
  </w:style>
  <w:style w:type="paragraph" w:styleId="Tekstprzypisudolnego">
    <w:name w:val="footnote text"/>
    <w:basedOn w:val="Normalny"/>
    <w:link w:val="TekstprzypisudolnegoZnak"/>
    <w:unhideWhenUsed/>
    <w:rsid w:val="00504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5041B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nhideWhenUsed/>
    <w:rsid w:val="005041BA"/>
    <w:rPr>
      <w:vertAlign w:val="superscript"/>
    </w:rPr>
  </w:style>
  <w:style w:type="paragraph" w:styleId="Nagwek">
    <w:name w:val="header"/>
    <w:basedOn w:val="Normalny"/>
    <w:link w:val="NagwekZnak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B43A92"/>
  </w:style>
  <w:style w:type="paragraph" w:styleId="Stopka">
    <w:name w:val="footer"/>
    <w:basedOn w:val="Normalny"/>
    <w:link w:val="StopkaZnak"/>
    <w:uiPriority w:val="99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3A92"/>
  </w:style>
  <w:style w:type="paragraph" w:customStyle="1" w:styleId="Standard">
    <w:name w:val="Standard"/>
    <w:qFormat/>
    <w:rsid w:val="007535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7535BE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7535B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535BE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7535B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podstawowy">
    <w:name w:val="Body Text"/>
    <w:aliases w:val=" Znak"/>
    <w:basedOn w:val="Normalny"/>
    <w:link w:val="TekstpodstawowyZnak"/>
    <w:unhideWhenUsed/>
    <w:rsid w:val="007535B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7535B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7535B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customStyle="1" w:styleId="TytuZnak">
    <w:name w:val="Tytuł Znak"/>
    <w:basedOn w:val="Domylnaczcionkaakapitu"/>
    <w:link w:val="Tytu"/>
    <w:rsid w:val="007535BE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7535BE"/>
  </w:style>
  <w:style w:type="paragraph" w:customStyle="1" w:styleId="WW-Tekstpodstawowy2">
    <w:name w:val="WW-Tekst podstawowy 2"/>
    <w:basedOn w:val="Normalny"/>
    <w:rsid w:val="007535BE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sz w:val="28"/>
      <w:szCs w:val="20"/>
    </w:rPr>
  </w:style>
  <w:style w:type="paragraph" w:customStyle="1" w:styleId="WW-Tekstpodstawowy3">
    <w:name w:val="WW-Tekst podstawowy 3"/>
    <w:basedOn w:val="Normalny"/>
    <w:rsid w:val="007535B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32"/>
      <w:szCs w:val="20"/>
    </w:rPr>
  </w:style>
  <w:style w:type="paragraph" w:customStyle="1" w:styleId="ust">
    <w:name w:val="ust"/>
    <w:rsid w:val="007535BE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7535BE"/>
    <w:pPr>
      <w:keepNext/>
      <w:spacing w:before="60" w:after="6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m">
    <w:name w:val="tm"/>
    <w:basedOn w:val="Normalny"/>
    <w:rsid w:val="007535BE"/>
    <w:pPr>
      <w:suppressAutoHyphens/>
      <w:spacing w:after="0" w:line="240" w:lineRule="auto"/>
      <w:ind w:left="480" w:hanging="48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7535BE"/>
    <w:pPr>
      <w:spacing w:after="0" w:line="240" w:lineRule="auto"/>
      <w:jc w:val="right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basedOn w:val="Domylnaczcionkaakapitu"/>
    <w:uiPriority w:val="99"/>
    <w:rsid w:val="007535BE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7535B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7535BE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">
    <w:name w:val="text"/>
    <w:rsid w:val="007535BE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7535BE"/>
    <w:rPr>
      <w:b/>
      <w:bCs/>
    </w:rPr>
  </w:style>
  <w:style w:type="character" w:styleId="Uwydatnienie">
    <w:name w:val="Emphasis"/>
    <w:basedOn w:val="Domylnaczcionkaakapitu"/>
    <w:uiPriority w:val="20"/>
    <w:qFormat/>
    <w:rsid w:val="007535BE"/>
    <w:rPr>
      <w:i/>
      <w:iCs/>
    </w:rPr>
  </w:style>
  <w:style w:type="paragraph" w:styleId="NormalnyWeb">
    <w:name w:val="Normal (Web)"/>
    <w:basedOn w:val="Normalny"/>
    <w:unhideWhenUsed/>
    <w:rsid w:val="00822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39367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93676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93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393676"/>
  </w:style>
  <w:style w:type="character" w:customStyle="1" w:styleId="li-px">
    <w:name w:val="li-px"/>
    <w:basedOn w:val="Domylnaczcionkaakapitu"/>
    <w:rsid w:val="00393676"/>
  </w:style>
  <w:style w:type="paragraph" w:styleId="Podtytu">
    <w:name w:val="Subtitle"/>
    <w:basedOn w:val="Normalny"/>
    <w:next w:val="Normalny"/>
    <w:link w:val="PodtytuZnak"/>
    <w:uiPriority w:val="11"/>
    <w:qFormat/>
    <w:rsid w:val="00393676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rsid w:val="00393676"/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393676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39367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ytu0">
    <w:name w:val="Tytu?"/>
    <w:basedOn w:val="Normalny"/>
    <w:rsid w:val="003936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Adresnakopercie">
    <w:name w:val="envelope address"/>
    <w:basedOn w:val="Normalny"/>
    <w:rsid w:val="00393676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ahoma" w:eastAsia="Times New Roman" w:hAnsi="Tahoma" w:cs="Arial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393676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93676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393676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393676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393676"/>
    <w:pPr>
      <w:suppressAutoHyphens/>
      <w:spacing w:after="0" w:line="240" w:lineRule="auto"/>
    </w:pPr>
    <w:rPr>
      <w:rFonts w:ascii="Arial" w:eastAsia="Times New Roman" w:hAnsi="Arial" w:cs="Arial"/>
      <w:kern w:val="1"/>
      <w:sz w:val="24"/>
      <w:szCs w:val="20"/>
      <w:lang w:eastAsia="ar-SA"/>
    </w:rPr>
  </w:style>
  <w:style w:type="character" w:customStyle="1" w:styleId="alb">
    <w:name w:val="a_lb"/>
    <w:basedOn w:val="Domylnaczcionkaakapitu"/>
    <w:rsid w:val="00393676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3936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93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9367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93676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36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3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blokowy">
    <w:name w:val="Block Text"/>
    <w:basedOn w:val="Normalny"/>
    <w:semiHidden/>
    <w:rsid w:val="00845206"/>
    <w:pPr>
      <w:spacing w:after="0" w:line="240" w:lineRule="auto"/>
      <w:ind w:left="720" w:right="-142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4520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0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0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2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AC4692-A4F2-49A7-973F-394ECC098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Wioleta Włodarczyk</dc:creator>
  <cp:lastModifiedBy>Jolanta Orman</cp:lastModifiedBy>
  <cp:revision>3</cp:revision>
  <cp:lastPrinted>2022-03-31T13:24:00Z</cp:lastPrinted>
  <dcterms:created xsi:type="dcterms:W3CDTF">2022-04-01T07:56:00Z</dcterms:created>
  <dcterms:modified xsi:type="dcterms:W3CDTF">2022-04-01T07:57:00Z</dcterms:modified>
</cp:coreProperties>
</file>