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A87B3" w14:textId="3C8B40E1" w:rsidR="00393676" w:rsidRPr="004E00F8" w:rsidRDefault="00393676" w:rsidP="004E00F8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i/>
        </w:rPr>
        <w:t>Załącznik nr 6 do SIWZ</w:t>
      </w:r>
    </w:p>
    <w:p w14:paraId="4D64C98D" w14:textId="77777777" w:rsidR="00393676" w:rsidRPr="00393676" w:rsidRDefault="00393676" w:rsidP="00393676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93676">
        <w:rPr>
          <w:rFonts w:ascii="Times New Roman" w:hAnsi="Times New Roman" w:cs="Times New Roman"/>
          <w:b/>
          <w:sz w:val="36"/>
          <w:szCs w:val="36"/>
          <w:u w:val="single"/>
        </w:rPr>
        <w:t>Wykaz osób</w:t>
      </w:r>
    </w:p>
    <w:p w14:paraId="2E94F2E0" w14:textId="77777777" w:rsidR="00393676" w:rsidRPr="00A148C1" w:rsidRDefault="00393676" w:rsidP="00A148C1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które będą uczestniczyć w wykonaniu zamówienia</w:t>
      </w:r>
    </w:p>
    <w:p w14:paraId="23364E3F" w14:textId="0D2DC4E0" w:rsidR="00A148C1" w:rsidRPr="00A148C1" w:rsidRDefault="00393676" w:rsidP="00A148C1">
      <w:pPr>
        <w:pStyle w:val="WW-Tekstpodstawowy2"/>
        <w:jc w:val="both"/>
        <w:rPr>
          <w:b/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="00A148C1" w:rsidRPr="00A148C1">
        <w:rPr>
          <w:b/>
          <w:sz w:val="24"/>
          <w:szCs w:val="24"/>
        </w:rPr>
        <w:t>„Remont Publicznej Szkoły Podstawowej w ramach projektu pn. Zwiększenie dostępu do infrastruktury sportowej i dydaktycznej na terenie Gminy Ruda Maleniecka</w:t>
      </w:r>
      <w:r w:rsidR="008266FE">
        <w:rPr>
          <w:b/>
          <w:sz w:val="24"/>
          <w:szCs w:val="24"/>
        </w:rPr>
        <w:t>”</w:t>
      </w:r>
      <w:r w:rsidR="00A148C1" w:rsidRPr="00A148C1">
        <w:rPr>
          <w:b/>
          <w:sz w:val="24"/>
          <w:szCs w:val="24"/>
        </w:rPr>
        <w:t xml:space="preserve"> – etap II  </w:t>
      </w:r>
    </w:p>
    <w:p w14:paraId="75649CAD" w14:textId="77777777" w:rsidR="00393676" w:rsidRPr="00A148C1" w:rsidRDefault="00393676" w:rsidP="00A148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843"/>
        <w:gridCol w:w="2268"/>
        <w:gridCol w:w="3624"/>
      </w:tblGrid>
      <w:tr w:rsidR="00393676" w:rsidRPr="00393676" w14:paraId="6D025051" w14:textId="77777777" w:rsidTr="00393676">
        <w:tc>
          <w:tcPr>
            <w:tcW w:w="1985" w:type="dxa"/>
            <w:vAlign w:val="center"/>
          </w:tcPr>
          <w:p w14:paraId="2FDB983A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14:paraId="166BBAD2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 xml:space="preserve">Imię </w:t>
            </w:r>
          </w:p>
          <w:p w14:paraId="3DEAC449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>i nazwisko</w:t>
            </w:r>
          </w:p>
          <w:p w14:paraId="7278EE9F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24673C41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>Podstawa do dysponowania wymienioną osobą (dysponuję/będę dysponował)</w:t>
            </w:r>
          </w:p>
        </w:tc>
        <w:tc>
          <w:tcPr>
            <w:tcW w:w="2268" w:type="dxa"/>
            <w:vAlign w:val="center"/>
          </w:tcPr>
          <w:p w14:paraId="277F5212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 xml:space="preserve">Planowana funkcja przy realizacji  zamówienia, </w:t>
            </w:r>
          </w:p>
        </w:tc>
        <w:tc>
          <w:tcPr>
            <w:tcW w:w="3624" w:type="dxa"/>
            <w:vAlign w:val="center"/>
          </w:tcPr>
          <w:p w14:paraId="5A7C48D1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>Rodzaj/zakres posiadanych  uprawnień, kwalifikacje zawodowe, wykształcenie, okres doświadczenia,     nr uprawnień</w:t>
            </w:r>
          </w:p>
        </w:tc>
      </w:tr>
      <w:tr w:rsidR="00393676" w:rsidRPr="00393676" w14:paraId="2EDF6BD6" w14:textId="77777777" w:rsidTr="00393676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14:paraId="0CD01DD4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14:paraId="2714FECC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14:paraId="6B7F9519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624" w:type="dxa"/>
            <w:tcBorders>
              <w:bottom w:val="double" w:sz="4" w:space="0" w:color="auto"/>
            </w:tcBorders>
            <w:vAlign w:val="center"/>
          </w:tcPr>
          <w:p w14:paraId="1887DABE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393676" w:rsidRPr="00393676" w14:paraId="2107A735" w14:textId="77777777" w:rsidTr="00393676">
        <w:tc>
          <w:tcPr>
            <w:tcW w:w="1985" w:type="dxa"/>
            <w:tcBorders>
              <w:top w:val="double" w:sz="4" w:space="0" w:color="auto"/>
            </w:tcBorders>
          </w:tcPr>
          <w:p w14:paraId="4C38CF27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3A6FDFEA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70EDD831" w14:textId="77777777"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6F8BB4E0" w14:textId="77777777" w:rsidR="00393676" w:rsidRPr="00393676" w:rsidRDefault="00393676" w:rsidP="00393676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5DA6F6ED" w14:textId="77777777" w:rsidR="00393676" w:rsidRPr="00393676" w:rsidRDefault="00393676" w:rsidP="00393676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695BBE2F" w14:textId="77777777" w:rsidR="00393676" w:rsidRPr="00393676" w:rsidRDefault="00393676" w:rsidP="00A148C1">
            <w:pPr>
              <w:spacing w:before="120"/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7F9BF3FA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1CEBB509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198CCD73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3624" w:type="dxa"/>
            <w:tcBorders>
              <w:top w:val="double" w:sz="4" w:space="0" w:color="auto"/>
            </w:tcBorders>
          </w:tcPr>
          <w:p w14:paraId="49B26A93" w14:textId="77777777"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  <w:p w14:paraId="5CAF7346" w14:textId="77777777"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  <w:p w14:paraId="51E63785" w14:textId="77777777"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  <w:p w14:paraId="07ECC329" w14:textId="77777777"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</w:tc>
      </w:tr>
      <w:tr w:rsidR="00393676" w:rsidRPr="00393676" w14:paraId="1C5C6980" w14:textId="77777777" w:rsidTr="00393676">
        <w:tc>
          <w:tcPr>
            <w:tcW w:w="1985" w:type="dxa"/>
          </w:tcPr>
          <w:p w14:paraId="3DA64F48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303C4B62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424BA5B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600E0109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144A9728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C9587B1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5F834094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49515F35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51BE4E3E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4" w:type="dxa"/>
          </w:tcPr>
          <w:p w14:paraId="0CCC8023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</w:tr>
      <w:tr w:rsidR="00393676" w:rsidRPr="00393676" w14:paraId="16A69472" w14:textId="77777777" w:rsidTr="00393676">
        <w:tc>
          <w:tcPr>
            <w:tcW w:w="1985" w:type="dxa"/>
          </w:tcPr>
          <w:p w14:paraId="2048227A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A5F6708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0900670A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6F7DA8E5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42C55739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27AFED44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232E0F17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3905A07A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14:paraId="27EA27DC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4" w:type="dxa"/>
          </w:tcPr>
          <w:p w14:paraId="5D07FDF5" w14:textId="77777777"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</w:tr>
    </w:tbl>
    <w:p w14:paraId="0F99973C" w14:textId="77777777" w:rsidR="00393676" w:rsidRPr="00393676" w:rsidRDefault="00393676" w:rsidP="003936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</w:rPr>
      </w:pPr>
    </w:p>
    <w:p w14:paraId="124B86A8" w14:textId="77777777" w:rsidR="00393676" w:rsidRPr="00393676" w:rsidRDefault="00393676" w:rsidP="003936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  <w:bCs/>
        </w:rPr>
      </w:pPr>
    </w:p>
    <w:p w14:paraId="767994CC" w14:textId="77777777" w:rsidR="00393676" w:rsidRPr="00393676" w:rsidRDefault="00393676" w:rsidP="003936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  <w:bCs/>
        </w:rPr>
      </w:pPr>
    </w:p>
    <w:p w14:paraId="314E5809" w14:textId="77777777"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93676"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  <w:r w:rsidRPr="00393676">
        <w:rPr>
          <w:rFonts w:ascii="Times New Roman" w:hAnsi="Times New Roman" w:cs="Times New Roman"/>
          <w:b/>
          <w:sz w:val="20"/>
          <w:szCs w:val="20"/>
        </w:rPr>
        <w:t xml:space="preserve"> W kolumnie 2 należy określić podstawę do dysponowania wskazana osobą (w zależności czy osoba jest zatrudniona na umowę o pracę, czy umowę zlecenie, czy może zobowiązane podmiotu do oddania osoby do dyspozycji na czas realizacji zamówienia, itp.)</w:t>
      </w:r>
    </w:p>
    <w:p w14:paraId="4018A4EA" w14:textId="77777777"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C7B739C" w14:textId="41A89D0A"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</w:t>
      </w:r>
      <w:r w:rsidR="00CF6CBE">
        <w:rPr>
          <w:rFonts w:ascii="Times New Roman" w:hAnsi="Times New Roman" w:cs="Times New Roman"/>
          <w:b/>
          <w:sz w:val="28"/>
          <w:szCs w:val="28"/>
        </w:rPr>
        <w:t>m</w:t>
      </w:r>
      <w:r w:rsidRPr="00393676">
        <w:rPr>
          <w:rFonts w:ascii="Times New Roman" w:hAnsi="Times New Roman" w:cs="Times New Roman"/>
          <w:b/>
          <w:sz w:val="28"/>
          <w:szCs w:val="28"/>
        </w:rPr>
        <w:t>.</w:t>
      </w:r>
    </w:p>
    <w:p w14:paraId="15CB88E4" w14:textId="4544BB19" w:rsidR="00393676" w:rsidRPr="00314504" w:rsidRDefault="00393676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93676" w:rsidRPr="00314504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D466A" w14:textId="77777777" w:rsidR="00175D2F" w:rsidRDefault="00175D2F" w:rsidP="005041BA">
      <w:pPr>
        <w:spacing w:after="0" w:line="240" w:lineRule="auto"/>
      </w:pPr>
      <w:r>
        <w:separator/>
      </w:r>
    </w:p>
  </w:endnote>
  <w:endnote w:type="continuationSeparator" w:id="0">
    <w:p w14:paraId="11CEB0CB" w14:textId="77777777" w:rsidR="00175D2F" w:rsidRDefault="00175D2F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505985"/>
      <w:docPartObj>
        <w:docPartGallery w:val="Page Numbers (Bottom of Page)"/>
        <w:docPartUnique/>
      </w:docPartObj>
    </w:sdtPr>
    <w:sdtEndPr/>
    <w:sdtContent>
      <w:p w14:paraId="2027B5A2" w14:textId="77777777" w:rsidR="00AE4078" w:rsidRDefault="0090475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579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E6FD1A8" w14:textId="77777777" w:rsidR="00AE4078" w:rsidRDefault="00AE40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8FDF1" w14:textId="77777777" w:rsidR="00175D2F" w:rsidRDefault="00175D2F" w:rsidP="005041BA">
      <w:pPr>
        <w:spacing w:after="0" w:line="240" w:lineRule="auto"/>
      </w:pPr>
    </w:p>
  </w:footnote>
  <w:footnote w:type="continuationSeparator" w:id="0">
    <w:p w14:paraId="4F5C66F6" w14:textId="77777777" w:rsidR="00175D2F" w:rsidRDefault="00175D2F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9"/>
    </w:tblGrid>
    <w:tr w:rsidR="00AE4078" w:rsidRPr="003212E7" w14:paraId="71B0907A" w14:textId="77777777" w:rsidTr="007535BE">
      <w:tc>
        <w:tcPr>
          <w:tcW w:w="1016" w:type="pct"/>
          <w:tcMar>
            <w:left w:w="0" w:type="dxa"/>
            <w:right w:w="0" w:type="dxa"/>
          </w:tcMar>
        </w:tcPr>
        <w:p w14:paraId="032F6CD4" w14:textId="77777777" w:rsidR="00AE4078" w:rsidRPr="003212E7" w:rsidRDefault="00AE4078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35C6E0AB" wp14:editId="29A5BE3D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14:paraId="4D6EC294" w14:textId="77777777" w:rsidR="00AE4078" w:rsidRPr="003212E7" w:rsidRDefault="00AE4078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567FF3E3" wp14:editId="05BC417B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14:paraId="2D2B7F23" w14:textId="77777777" w:rsidR="00AE4078" w:rsidRPr="003212E7" w:rsidRDefault="00AE4078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228C262" wp14:editId="10B5F402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14:paraId="78B9243F" w14:textId="77777777" w:rsidR="00AE4078" w:rsidRPr="003212E7" w:rsidRDefault="00AE4078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F5EB25D" wp14:editId="5EED781E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DA38172" w14:textId="77777777" w:rsidR="00AE4078" w:rsidRDefault="00AE40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1163C1"/>
    <w:multiLevelType w:val="hybridMultilevel"/>
    <w:tmpl w:val="80B066E4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0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95678D"/>
    <w:multiLevelType w:val="hybridMultilevel"/>
    <w:tmpl w:val="4AE6C906"/>
    <w:lvl w:ilvl="0" w:tplc="07B895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6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40720E"/>
    <w:multiLevelType w:val="hybridMultilevel"/>
    <w:tmpl w:val="94120C5E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6"/>
  </w:num>
  <w:num w:numId="3">
    <w:abstractNumId w:val="8"/>
  </w:num>
  <w:num w:numId="4">
    <w:abstractNumId w:val="12"/>
  </w:num>
  <w:num w:numId="5">
    <w:abstractNumId w:val="17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20"/>
  </w:num>
  <w:num w:numId="18">
    <w:abstractNumId w:val="2"/>
  </w:num>
  <w:num w:numId="19">
    <w:abstractNumId w:val="10"/>
  </w:num>
  <w:num w:numId="20">
    <w:abstractNumId w:val="1"/>
  </w:num>
  <w:num w:numId="21">
    <w:abstractNumId w:val="3"/>
  </w:num>
  <w:num w:numId="22">
    <w:abstractNumId w:val="4"/>
  </w:num>
  <w:num w:numId="23">
    <w:abstractNumId w:val="11"/>
  </w:num>
  <w:num w:numId="24">
    <w:abstractNumId w:val="5"/>
  </w:num>
  <w:num w:numId="25">
    <w:abstractNumId w:val="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62E"/>
    <w:rsid w:val="0000194B"/>
    <w:rsid w:val="00012497"/>
    <w:rsid w:val="00014BB4"/>
    <w:rsid w:val="0002029B"/>
    <w:rsid w:val="00040128"/>
    <w:rsid w:val="0004701C"/>
    <w:rsid w:val="00051DFA"/>
    <w:rsid w:val="00057F3D"/>
    <w:rsid w:val="000625E1"/>
    <w:rsid w:val="00064ACB"/>
    <w:rsid w:val="00082786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75D2F"/>
    <w:rsid w:val="00191DD5"/>
    <w:rsid w:val="0019782D"/>
    <w:rsid w:val="001A034D"/>
    <w:rsid w:val="001A152F"/>
    <w:rsid w:val="001A4992"/>
    <w:rsid w:val="001B057D"/>
    <w:rsid w:val="001B2923"/>
    <w:rsid w:val="001B4452"/>
    <w:rsid w:val="001E076C"/>
    <w:rsid w:val="001E08CC"/>
    <w:rsid w:val="001F75F5"/>
    <w:rsid w:val="0020450D"/>
    <w:rsid w:val="00206FE7"/>
    <w:rsid w:val="00212625"/>
    <w:rsid w:val="0023178F"/>
    <w:rsid w:val="00261132"/>
    <w:rsid w:val="00266A83"/>
    <w:rsid w:val="00267475"/>
    <w:rsid w:val="002717D8"/>
    <w:rsid w:val="00275016"/>
    <w:rsid w:val="00275268"/>
    <w:rsid w:val="00280D0B"/>
    <w:rsid w:val="00286D2D"/>
    <w:rsid w:val="00295B3C"/>
    <w:rsid w:val="002B29BD"/>
    <w:rsid w:val="002B39F1"/>
    <w:rsid w:val="002D579A"/>
    <w:rsid w:val="002E3DED"/>
    <w:rsid w:val="00300146"/>
    <w:rsid w:val="00301FB0"/>
    <w:rsid w:val="00314504"/>
    <w:rsid w:val="003212E7"/>
    <w:rsid w:val="003262C1"/>
    <w:rsid w:val="00326C82"/>
    <w:rsid w:val="0032753B"/>
    <w:rsid w:val="00334FFB"/>
    <w:rsid w:val="003441D5"/>
    <w:rsid w:val="003459C0"/>
    <w:rsid w:val="00350DDA"/>
    <w:rsid w:val="0035719E"/>
    <w:rsid w:val="00360915"/>
    <w:rsid w:val="003610BE"/>
    <w:rsid w:val="00362C28"/>
    <w:rsid w:val="00363596"/>
    <w:rsid w:val="003720DF"/>
    <w:rsid w:val="003904F8"/>
    <w:rsid w:val="00393676"/>
    <w:rsid w:val="003B1A99"/>
    <w:rsid w:val="003C1342"/>
    <w:rsid w:val="003C1BDF"/>
    <w:rsid w:val="003C485D"/>
    <w:rsid w:val="003D4855"/>
    <w:rsid w:val="003F0276"/>
    <w:rsid w:val="003F1A94"/>
    <w:rsid w:val="00405914"/>
    <w:rsid w:val="00414E33"/>
    <w:rsid w:val="004179E7"/>
    <w:rsid w:val="004402EF"/>
    <w:rsid w:val="00460DBC"/>
    <w:rsid w:val="00460ED0"/>
    <w:rsid w:val="00484D66"/>
    <w:rsid w:val="004948D6"/>
    <w:rsid w:val="004A6D05"/>
    <w:rsid w:val="004A7A1A"/>
    <w:rsid w:val="004B2D63"/>
    <w:rsid w:val="004B311A"/>
    <w:rsid w:val="004C432E"/>
    <w:rsid w:val="004D0864"/>
    <w:rsid w:val="004D3D19"/>
    <w:rsid w:val="004D6364"/>
    <w:rsid w:val="004E00F8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74A31"/>
    <w:rsid w:val="00582D22"/>
    <w:rsid w:val="00594266"/>
    <w:rsid w:val="005A1E1A"/>
    <w:rsid w:val="005A214C"/>
    <w:rsid w:val="005B001B"/>
    <w:rsid w:val="005C71A4"/>
    <w:rsid w:val="005C7890"/>
    <w:rsid w:val="005D76DA"/>
    <w:rsid w:val="005E6630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3145B"/>
    <w:rsid w:val="00635F8F"/>
    <w:rsid w:val="00664440"/>
    <w:rsid w:val="00697C40"/>
    <w:rsid w:val="006B10FA"/>
    <w:rsid w:val="006B5831"/>
    <w:rsid w:val="006C1E77"/>
    <w:rsid w:val="006C7CCB"/>
    <w:rsid w:val="006D348D"/>
    <w:rsid w:val="006E75C3"/>
    <w:rsid w:val="006F1364"/>
    <w:rsid w:val="006F46E3"/>
    <w:rsid w:val="006F748B"/>
    <w:rsid w:val="007035FC"/>
    <w:rsid w:val="00703766"/>
    <w:rsid w:val="00707FB0"/>
    <w:rsid w:val="00715482"/>
    <w:rsid w:val="007158FD"/>
    <w:rsid w:val="0072628A"/>
    <w:rsid w:val="00734072"/>
    <w:rsid w:val="00737BAB"/>
    <w:rsid w:val="007535BE"/>
    <w:rsid w:val="00753EDA"/>
    <w:rsid w:val="00756B5C"/>
    <w:rsid w:val="007612BB"/>
    <w:rsid w:val="00763349"/>
    <w:rsid w:val="007673CB"/>
    <w:rsid w:val="00773DD2"/>
    <w:rsid w:val="00775A36"/>
    <w:rsid w:val="007778D5"/>
    <w:rsid w:val="00783051"/>
    <w:rsid w:val="007908C7"/>
    <w:rsid w:val="00795053"/>
    <w:rsid w:val="007A0DA8"/>
    <w:rsid w:val="007B05CB"/>
    <w:rsid w:val="007C13BC"/>
    <w:rsid w:val="007C2421"/>
    <w:rsid w:val="007C36C3"/>
    <w:rsid w:val="007D562E"/>
    <w:rsid w:val="007E1CF0"/>
    <w:rsid w:val="008227A3"/>
    <w:rsid w:val="00824408"/>
    <w:rsid w:val="008246E9"/>
    <w:rsid w:val="008266FE"/>
    <w:rsid w:val="00830263"/>
    <w:rsid w:val="008304EA"/>
    <w:rsid w:val="008305F4"/>
    <w:rsid w:val="0083753F"/>
    <w:rsid w:val="00845206"/>
    <w:rsid w:val="00850E35"/>
    <w:rsid w:val="00863611"/>
    <w:rsid w:val="0086697E"/>
    <w:rsid w:val="00880093"/>
    <w:rsid w:val="00880722"/>
    <w:rsid w:val="0088496A"/>
    <w:rsid w:val="00892B8E"/>
    <w:rsid w:val="008A1CC0"/>
    <w:rsid w:val="008A2F8A"/>
    <w:rsid w:val="008A60F0"/>
    <w:rsid w:val="008B0D59"/>
    <w:rsid w:val="008C6E96"/>
    <w:rsid w:val="008E12BC"/>
    <w:rsid w:val="00904283"/>
    <w:rsid w:val="00904751"/>
    <w:rsid w:val="009108F5"/>
    <w:rsid w:val="009216F5"/>
    <w:rsid w:val="009A5707"/>
    <w:rsid w:val="009A68EE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03E5B"/>
    <w:rsid w:val="00A148C1"/>
    <w:rsid w:val="00A216AB"/>
    <w:rsid w:val="00A32456"/>
    <w:rsid w:val="00A36572"/>
    <w:rsid w:val="00A370F3"/>
    <w:rsid w:val="00A43319"/>
    <w:rsid w:val="00A533C2"/>
    <w:rsid w:val="00A73670"/>
    <w:rsid w:val="00A86B73"/>
    <w:rsid w:val="00A915D6"/>
    <w:rsid w:val="00A93BC8"/>
    <w:rsid w:val="00AB2421"/>
    <w:rsid w:val="00AC4689"/>
    <w:rsid w:val="00AD60CE"/>
    <w:rsid w:val="00AE11F2"/>
    <w:rsid w:val="00AE4078"/>
    <w:rsid w:val="00AE4ACD"/>
    <w:rsid w:val="00AE6677"/>
    <w:rsid w:val="00AE7A6A"/>
    <w:rsid w:val="00AF3E60"/>
    <w:rsid w:val="00AF3EF5"/>
    <w:rsid w:val="00B00601"/>
    <w:rsid w:val="00B04269"/>
    <w:rsid w:val="00B2018C"/>
    <w:rsid w:val="00B247D5"/>
    <w:rsid w:val="00B30F81"/>
    <w:rsid w:val="00B33762"/>
    <w:rsid w:val="00B37067"/>
    <w:rsid w:val="00B43488"/>
    <w:rsid w:val="00B43A92"/>
    <w:rsid w:val="00B511AD"/>
    <w:rsid w:val="00B54F69"/>
    <w:rsid w:val="00B73DB2"/>
    <w:rsid w:val="00B85C99"/>
    <w:rsid w:val="00B918C6"/>
    <w:rsid w:val="00BB3C30"/>
    <w:rsid w:val="00BB6A84"/>
    <w:rsid w:val="00BD20AD"/>
    <w:rsid w:val="00BD6A7C"/>
    <w:rsid w:val="00BE420B"/>
    <w:rsid w:val="00BF3F41"/>
    <w:rsid w:val="00C0348A"/>
    <w:rsid w:val="00C05058"/>
    <w:rsid w:val="00C0775F"/>
    <w:rsid w:val="00C129B9"/>
    <w:rsid w:val="00C13B8B"/>
    <w:rsid w:val="00C21BCC"/>
    <w:rsid w:val="00C231E6"/>
    <w:rsid w:val="00C276ED"/>
    <w:rsid w:val="00C27A93"/>
    <w:rsid w:val="00C541AC"/>
    <w:rsid w:val="00C5580F"/>
    <w:rsid w:val="00C56DE4"/>
    <w:rsid w:val="00C9501A"/>
    <w:rsid w:val="00CA4666"/>
    <w:rsid w:val="00CA5F9D"/>
    <w:rsid w:val="00CC39EF"/>
    <w:rsid w:val="00CD75C3"/>
    <w:rsid w:val="00CF6CBE"/>
    <w:rsid w:val="00CF7BBA"/>
    <w:rsid w:val="00D2553B"/>
    <w:rsid w:val="00D40CD2"/>
    <w:rsid w:val="00D430FD"/>
    <w:rsid w:val="00D504BF"/>
    <w:rsid w:val="00D53FD6"/>
    <w:rsid w:val="00D8515D"/>
    <w:rsid w:val="00D8596C"/>
    <w:rsid w:val="00D86106"/>
    <w:rsid w:val="00D8749A"/>
    <w:rsid w:val="00D952AA"/>
    <w:rsid w:val="00DA7409"/>
    <w:rsid w:val="00DB366A"/>
    <w:rsid w:val="00DC48B7"/>
    <w:rsid w:val="00DD1E99"/>
    <w:rsid w:val="00DE0939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6501C"/>
    <w:rsid w:val="00E70740"/>
    <w:rsid w:val="00E70846"/>
    <w:rsid w:val="00E82B95"/>
    <w:rsid w:val="00E93A28"/>
    <w:rsid w:val="00E951DE"/>
    <w:rsid w:val="00E95999"/>
    <w:rsid w:val="00EA1F1F"/>
    <w:rsid w:val="00EC0E07"/>
    <w:rsid w:val="00ED38A6"/>
    <w:rsid w:val="00F05A6F"/>
    <w:rsid w:val="00F07142"/>
    <w:rsid w:val="00F45475"/>
    <w:rsid w:val="00F614F3"/>
    <w:rsid w:val="00F619AD"/>
    <w:rsid w:val="00F61CBF"/>
    <w:rsid w:val="00F621E3"/>
    <w:rsid w:val="00F640C0"/>
    <w:rsid w:val="00F73C89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2E84"/>
  <w15:docId w15:val="{6EC00BEE-26E6-4CAE-B457-0BBF134C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19782D"/>
    <w:pPr>
      <w:ind w:left="720"/>
      <w:contextualSpacing/>
    </w:p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2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C4692-A4F2-49A7-973F-394ECC09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Jolanta Orman</cp:lastModifiedBy>
  <cp:revision>3</cp:revision>
  <cp:lastPrinted>2022-03-31T13:24:00Z</cp:lastPrinted>
  <dcterms:created xsi:type="dcterms:W3CDTF">2022-04-01T07:57:00Z</dcterms:created>
  <dcterms:modified xsi:type="dcterms:W3CDTF">2022-04-01T08:02:00Z</dcterms:modified>
</cp:coreProperties>
</file>