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EEFE6" w14:textId="455FEBDE" w:rsidR="00393676" w:rsidRPr="003B6ACF" w:rsidRDefault="00393676" w:rsidP="003B6AC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i/>
        </w:rPr>
        <w:t>Załącznik nr 7 do SIWZ</w:t>
      </w:r>
    </w:p>
    <w:p w14:paraId="13164EA8" w14:textId="77777777"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Zobowiązanie</w:t>
      </w:r>
    </w:p>
    <w:p w14:paraId="59D43F7F" w14:textId="77777777"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 oddania do dyspozycji Wykonawcy niezbędnych zasobów </w:t>
      </w:r>
    </w:p>
    <w:p w14:paraId="3E94DB61" w14:textId="77777777" w:rsidR="0083753F" w:rsidRPr="00393676" w:rsidRDefault="0083753F" w:rsidP="008375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na potrzeby realizacji zamówienia</w:t>
      </w:r>
    </w:p>
    <w:p w14:paraId="6FB0F5D2" w14:textId="77777777" w:rsidR="0083753F" w:rsidRPr="00393676" w:rsidRDefault="0083753F" w:rsidP="0083753F">
      <w:pPr>
        <w:rPr>
          <w:rFonts w:ascii="Times New Roman" w:hAnsi="Times New Roman" w:cs="Times New Roman"/>
          <w:b/>
          <w:sz w:val="28"/>
          <w:szCs w:val="28"/>
        </w:rPr>
      </w:pPr>
    </w:p>
    <w:p w14:paraId="72D37478" w14:textId="77777777" w:rsidR="0083753F" w:rsidRPr="00393676" w:rsidRDefault="0083753F" w:rsidP="0083753F">
      <w:pPr>
        <w:rPr>
          <w:rFonts w:ascii="Times New Roman" w:hAnsi="Times New Roman" w:cs="Times New Roman"/>
          <w:b/>
          <w:sz w:val="28"/>
          <w:szCs w:val="28"/>
        </w:rPr>
      </w:pPr>
    </w:p>
    <w:p w14:paraId="3528111C" w14:textId="77777777" w:rsidR="0083753F" w:rsidRPr="00393676" w:rsidRDefault="0083753F" w:rsidP="0083753F">
      <w:pPr>
        <w:spacing w:after="0"/>
        <w:rPr>
          <w:rFonts w:ascii="Times New Roman" w:hAnsi="Times New Roman" w:cs="Times New Roman"/>
        </w:rPr>
      </w:pPr>
      <w:r w:rsidRPr="0004701C">
        <w:rPr>
          <w:rFonts w:ascii="Times New Roman" w:hAnsi="Times New Roman" w:cs="Times New Roman"/>
          <w:sz w:val="24"/>
          <w:szCs w:val="24"/>
        </w:rPr>
        <w:t>W imieniu</w:t>
      </w:r>
      <w:r w:rsidRPr="00393676">
        <w:rPr>
          <w:rFonts w:ascii="Times New Roman" w:hAnsi="Times New Roman" w:cs="Times New Roman"/>
        </w:rPr>
        <w:t xml:space="preserve"> …………………………………………………………………………………….</w:t>
      </w:r>
    </w:p>
    <w:p w14:paraId="5D254034" w14:textId="77777777" w:rsidR="0083753F" w:rsidRPr="0004701C" w:rsidRDefault="0083753F" w:rsidP="0083753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93676">
        <w:rPr>
          <w:rFonts w:ascii="Times New Roman" w:hAnsi="Times New Roman" w:cs="Times New Roman"/>
          <w:i/>
          <w:sz w:val="20"/>
          <w:szCs w:val="20"/>
        </w:rPr>
        <w:t>(wpisać nazwę i adres podmiotu)</w:t>
      </w:r>
    </w:p>
    <w:p w14:paraId="791CED58" w14:textId="24B3A365" w:rsidR="0083753F" w:rsidRPr="0004701C" w:rsidRDefault="0083753F" w:rsidP="00837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zobowiązuje się do oddania swoich zasobów przy wykonywaniu zamówienia pn.  </w:t>
      </w:r>
      <w:r w:rsidRPr="0004701C">
        <w:rPr>
          <w:rFonts w:ascii="Times New Roman" w:hAnsi="Times New Roman" w:cs="Times New Roman"/>
          <w:b/>
          <w:sz w:val="24"/>
          <w:szCs w:val="24"/>
        </w:rPr>
        <w:t xml:space="preserve">Remont Publicznej Szkoły Podstawowej w ramach projektu pn. </w:t>
      </w:r>
      <w:r w:rsidR="00CF6CBE">
        <w:rPr>
          <w:rFonts w:ascii="Times New Roman" w:hAnsi="Times New Roman" w:cs="Times New Roman"/>
          <w:b/>
          <w:sz w:val="24"/>
          <w:szCs w:val="24"/>
        </w:rPr>
        <w:t>„</w:t>
      </w:r>
      <w:r w:rsidRPr="0004701C">
        <w:rPr>
          <w:rFonts w:ascii="Times New Roman" w:hAnsi="Times New Roman" w:cs="Times New Roman"/>
          <w:b/>
          <w:sz w:val="24"/>
          <w:szCs w:val="24"/>
        </w:rPr>
        <w:t>Zwiększenie dostę</w:t>
      </w:r>
      <w:r>
        <w:rPr>
          <w:rFonts w:ascii="Times New Roman" w:hAnsi="Times New Roman" w:cs="Times New Roman"/>
          <w:b/>
          <w:sz w:val="24"/>
          <w:szCs w:val="24"/>
        </w:rPr>
        <w:t xml:space="preserve">pu do </w:t>
      </w:r>
      <w:r w:rsidRPr="0004701C">
        <w:rPr>
          <w:rFonts w:ascii="Times New Roman" w:hAnsi="Times New Roman" w:cs="Times New Roman"/>
          <w:b/>
          <w:sz w:val="24"/>
          <w:szCs w:val="24"/>
        </w:rPr>
        <w:t>infrastruktury sportowej i dydaktycznej na terenie Gminy Ruda Maleniecka</w:t>
      </w:r>
      <w:r w:rsidR="00CF6CBE">
        <w:rPr>
          <w:rFonts w:ascii="Times New Roman" w:hAnsi="Times New Roman" w:cs="Times New Roman"/>
          <w:b/>
          <w:sz w:val="24"/>
          <w:szCs w:val="24"/>
        </w:rPr>
        <w:t>”</w:t>
      </w:r>
      <w:r w:rsidRPr="0004701C">
        <w:rPr>
          <w:rFonts w:ascii="Times New Roman" w:hAnsi="Times New Roman" w:cs="Times New Roman"/>
          <w:b/>
          <w:sz w:val="24"/>
          <w:szCs w:val="24"/>
        </w:rPr>
        <w:t xml:space="preserve"> – etap II </w:t>
      </w:r>
    </w:p>
    <w:p w14:paraId="65CA3CBB" w14:textId="77777777" w:rsidR="0083753F" w:rsidRPr="0004701C" w:rsidRDefault="0083753F" w:rsidP="0083753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A88C434" w14:textId="77777777" w:rsidR="0083753F" w:rsidRPr="0004701C" w:rsidRDefault="0083753F" w:rsidP="00837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4701C">
        <w:rPr>
          <w:rFonts w:ascii="Times New Roman" w:hAnsi="Times New Roman" w:cs="Times New Roman"/>
          <w:sz w:val="24"/>
          <w:szCs w:val="24"/>
        </w:rPr>
        <w:t>o dyspozycji Wykonawcy:</w:t>
      </w:r>
    </w:p>
    <w:p w14:paraId="0BDBB272" w14:textId="77777777" w:rsidR="0083753F" w:rsidRPr="0004701C" w:rsidRDefault="0083753F" w:rsidP="008375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………………………………………………………………………………...</w:t>
      </w:r>
    </w:p>
    <w:p w14:paraId="065971B2" w14:textId="77777777" w:rsidR="0083753F" w:rsidRPr="0004701C" w:rsidRDefault="0083753F" w:rsidP="0083753F">
      <w:pPr>
        <w:spacing w:after="2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(nazwa i adres Wykonawcy, któremu udostępniane są zasoby)</w:t>
      </w:r>
    </w:p>
    <w:p w14:paraId="306B6892" w14:textId="77777777" w:rsidR="0083753F" w:rsidRPr="0004701C" w:rsidRDefault="0083753F" w:rsidP="0083753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Oświadczam, iż:</w:t>
      </w:r>
    </w:p>
    <w:p w14:paraId="239777A4" w14:textId="77777777" w:rsidR="0083753F" w:rsidRPr="0004701C" w:rsidRDefault="0083753F" w:rsidP="0083753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a) udostępniam Wykonawcy nasze zasoby w zakresie: </w:t>
      </w:r>
    </w:p>
    <w:p w14:paraId="04D596D0" w14:textId="77777777" w:rsidR="0083753F" w:rsidRPr="0004701C" w:rsidRDefault="0083753F" w:rsidP="0083753F">
      <w:pPr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10760F0" w14:textId="77777777" w:rsidR="0083753F" w:rsidRPr="0004701C" w:rsidRDefault="0083753F" w:rsidP="0083753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b) sposób wykorzystania udostępnionych przeze mnie zasobów przy wykonywaniu zamówienia publicznego będzie następujący:</w:t>
      </w:r>
    </w:p>
    <w:p w14:paraId="631E9394" w14:textId="77777777" w:rsidR="0083753F" w:rsidRPr="0004701C" w:rsidRDefault="0083753F" w:rsidP="0083753F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14:paraId="27107E0B" w14:textId="77777777" w:rsidR="0083753F" w:rsidRPr="0004701C" w:rsidRDefault="0083753F" w:rsidP="0083753F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4701C">
        <w:rPr>
          <w:rFonts w:ascii="Times New Roman" w:hAnsi="Times New Roman" w:cs="Times New Roman"/>
          <w:b w:val="0"/>
          <w:color w:val="auto"/>
          <w:sz w:val="24"/>
          <w:szCs w:val="24"/>
        </w:rPr>
        <w:t>c) zakres i okres mojego udziału przy wykonywaniu zamówienia publicznego będzie następujący:</w:t>
      </w:r>
    </w:p>
    <w:p w14:paraId="3EC02757" w14:textId="77777777" w:rsidR="0083753F" w:rsidRPr="0004701C" w:rsidRDefault="0083753F" w:rsidP="0083753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…………………………………………………………………………………………………………………………....……………………………………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6CB2090C" w14:textId="77777777" w:rsidR="0083753F" w:rsidRPr="0004701C" w:rsidRDefault="0083753F" w:rsidP="008375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d) będę realizował następujące roboty budowlane, d realizacji których są wymagane wskazane zdolności:</w:t>
      </w:r>
    </w:p>
    <w:p w14:paraId="05120667" w14:textId="1A90182F" w:rsidR="0083753F" w:rsidRDefault="0083753F" w:rsidP="008375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24FC8949" w14:textId="77777777" w:rsidR="00CF6CBE" w:rsidRPr="0004701C" w:rsidRDefault="00CF6CBE" w:rsidP="008375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C4668" w14:textId="77777777" w:rsidR="0083753F" w:rsidRPr="00393676" w:rsidRDefault="0083753F" w:rsidP="00837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15CB88E4" w14:textId="0BE86A62" w:rsidR="00393676" w:rsidRPr="00314504" w:rsidRDefault="00393676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93676" w:rsidRPr="00314504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D466A" w14:textId="77777777" w:rsidR="00175D2F" w:rsidRDefault="00175D2F" w:rsidP="005041BA">
      <w:pPr>
        <w:spacing w:after="0" w:line="240" w:lineRule="auto"/>
      </w:pPr>
      <w:r>
        <w:separator/>
      </w:r>
    </w:p>
  </w:endnote>
  <w:endnote w:type="continuationSeparator" w:id="0">
    <w:p w14:paraId="11CEB0CB" w14:textId="77777777" w:rsidR="00175D2F" w:rsidRDefault="00175D2F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505985"/>
      <w:docPartObj>
        <w:docPartGallery w:val="Page Numbers (Bottom of Page)"/>
        <w:docPartUnique/>
      </w:docPartObj>
    </w:sdtPr>
    <w:sdtEndPr/>
    <w:sdtContent>
      <w:p w14:paraId="2027B5A2" w14:textId="77777777" w:rsidR="00AE4078" w:rsidRDefault="0090475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579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E6FD1A8" w14:textId="77777777" w:rsidR="00AE4078" w:rsidRDefault="00AE40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8FDF1" w14:textId="77777777" w:rsidR="00175D2F" w:rsidRDefault="00175D2F" w:rsidP="005041BA">
      <w:pPr>
        <w:spacing w:after="0" w:line="240" w:lineRule="auto"/>
      </w:pPr>
    </w:p>
  </w:footnote>
  <w:footnote w:type="continuationSeparator" w:id="0">
    <w:p w14:paraId="4F5C66F6" w14:textId="77777777" w:rsidR="00175D2F" w:rsidRDefault="00175D2F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AE4078" w:rsidRPr="003212E7" w14:paraId="71B0907A" w14:textId="77777777" w:rsidTr="007535BE">
      <w:tc>
        <w:tcPr>
          <w:tcW w:w="1016" w:type="pct"/>
          <w:tcMar>
            <w:left w:w="0" w:type="dxa"/>
            <w:right w:w="0" w:type="dxa"/>
          </w:tcMar>
        </w:tcPr>
        <w:p w14:paraId="032F6CD4" w14:textId="77777777" w:rsidR="00AE4078" w:rsidRPr="003212E7" w:rsidRDefault="00AE40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35C6E0AB" wp14:editId="29A5BE3D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14:paraId="4D6EC294" w14:textId="77777777" w:rsidR="00AE4078" w:rsidRPr="003212E7" w:rsidRDefault="00AE40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567FF3E3" wp14:editId="05BC417B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14:paraId="2D2B7F23" w14:textId="77777777" w:rsidR="00AE4078" w:rsidRPr="003212E7" w:rsidRDefault="00AE40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228C262" wp14:editId="10B5F402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14:paraId="78B9243F" w14:textId="77777777" w:rsidR="00AE4078" w:rsidRPr="003212E7" w:rsidRDefault="00AE40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2F5EB25D" wp14:editId="5EED781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A38172" w14:textId="77777777" w:rsidR="00AE4078" w:rsidRDefault="00AE40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1163C1"/>
    <w:multiLevelType w:val="hybridMultilevel"/>
    <w:tmpl w:val="80B066E4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95678D"/>
    <w:multiLevelType w:val="hybridMultilevel"/>
    <w:tmpl w:val="4AE6C906"/>
    <w:lvl w:ilvl="0" w:tplc="07B895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6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40720E"/>
    <w:multiLevelType w:val="hybridMultilevel"/>
    <w:tmpl w:val="94120C5E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6"/>
  </w:num>
  <w:num w:numId="3">
    <w:abstractNumId w:val="8"/>
  </w:num>
  <w:num w:numId="4">
    <w:abstractNumId w:val="12"/>
  </w:num>
  <w:num w:numId="5">
    <w:abstractNumId w:val="1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20"/>
  </w:num>
  <w:num w:numId="18">
    <w:abstractNumId w:val="2"/>
  </w:num>
  <w:num w:numId="19">
    <w:abstractNumId w:val="10"/>
  </w:num>
  <w:num w:numId="20">
    <w:abstractNumId w:val="1"/>
  </w:num>
  <w:num w:numId="21">
    <w:abstractNumId w:val="3"/>
  </w:num>
  <w:num w:numId="22">
    <w:abstractNumId w:val="4"/>
  </w:num>
  <w:num w:numId="23">
    <w:abstractNumId w:val="11"/>
  </w:num>
  <w:num w:numId="24">
    <w:abstractNumId w:val="5"/>
  </w:num>
  <w:num w:numId="25">
    <w:abstractNumId w:val="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2E"/>
    <w:rsid w:val="0000194B"/>
    <w:rsid w:val="00012497"/>
    <w:rsid w:val="00014BB4"/>
    <w:rsid w:val="0002029B"/>
    <w:rsid w:val="00040128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75D2F"/>
    <w:rsid w:val="00191DD5"/>
    <w:rsid w:val="0019782D"/>
    <w:rsid w:val="001A034D"/>
    <w:rsid w:val="001A152F"/>
    <w:rsid w:val="001A4992"/>
    <w:rsid w:val="001B057D"/>
    <w:rsid w:val="001B2923"/>
    <w:rsid w:val="001B4452"/>
    <w:rsid w:val="001E076C"/>
    <w:rsid w:val="001E08CC"/>
    <w:rsid w:val="001F75F5"/>
    <w:rsid w:val="0020450D"/>
    <w:rsid w:val="00206FE7"/>
    <w:rsid w:val="00212625"/>
    <w:rsid w:val="0023178F"/>
    <w:rsid w:val="00261132"/>
    <w:rsid w:val="00266A83"/>
    <w:rsid w:val="00267475"/>
    <w:rsid w:val="002717D8"/>
    <w:rsid w:val="00275016"/>
    <w:rsid w:val="00275268"/>
    <w:rsid w:val="00280D0B"/>
    <w:rsid w:val="00286D2D"/>
    <w:rsid w:val="00295B3C"/>
    <w:rsid w:val="002B29BD"/>
    <w:rsid w:val="002B39F1"/>
    <w:rsid w:val="002D579A"/>
    <w:rsid w:val="002E3DED"/>
    <w:rsid w:val="00300146"/>
    <w:rsid w:val="00301FB0"/>
    <w:rsid w:val="00314504"/>
    <w:rsid w:val="003212E7"/>
    <w:rsid w:val="003262C1"/>
    <w:rsid w:val="00326C82"/>
    <w:rsid w:val="0032753B"/>
    <w:rsid w:val="00334FFB"/>
    <w:rsid w:val="003441D5"/>
    <w:rsid w:val="003459C0"/>
    <w:rsid w:val="00350DDA"/>
    <w:rsid w:val="0035719E"/>
    <w:rsid w:val="00360915"/>
    <w:rsid w:val="003610BE"/>
    <w:rsid w:val="00362C28"/>
    <w:rsid w:val="00363596"/>
    <w:rsid w:val="003720DF"/>
    <w:rsid w:val="003904F8"/>
    <w:rsid w:val="00393676"/>
    <w:rsid w:val="003B1A99"/>
    <w:rsid w:val="003B6ACF"/>
    <w:rsid w:val="003C1342"/>
    <w:rsid w:val="003C1BDF"/>
    <w:rsid w:val="003C485D"/>
    <w:rsid w:val="003D4855"/>
    <w:rsid w:val="003F0276"/>
    <w:rsid w:val="003F1A94"/>
    <w:rsid w:val="00405914"/>
    <w:rsid w:val="00414E33"/>
    <w:rsid w:val="004179E7"/>
    <w:rsid w:val="004402EF"/>
    <w:rsid w:val="00460DBC"/>
    <w:rsid w:val="00460ED0"/>
    <w:rsid w:val="00484D66"/>
    <w:rsid w:val="004948D6"/>
    <w:rsid w:val="004A6D05"/>
    <w:rsid w:val="004A7A1A"/>
    <w:rsid w:val="004B2D63"/>
    <w:rsid w:val="004B311A"/>
    <w:rsid w:val="004C432E"/>
    <w:rsid w:val="004D0864"/>
    <w:rsid w:val="004D3D19"/>
    <w:rsid w:val="004D6364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1E1A"/>
    <w:rsid w:val="005A214C"/>
    <w:rsid w:val="005B001B"/>
    <w:rsid w:val="005C71A4"/>
    <w:rsid w:val="005C7890"/>
    <w:rsid w:val="005D76DA"/>
    <w:rsid w:val="005E6630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3145B"/>
    <w:rsid w:val="00635F8F"/>
    <w:rsid w:val="0066164A"/>
    <w:rsid w:val="00664440"/>
    <w:rsid w:val="00697C40"/>
    <w:rsid w:val="006B10FA"/>
    <w:rsid w:val="006B5831"/>
    <w:rsid w:val="006C1E77"/>
    <w:rsid w:val="006C7CCB"/>
    <w:rsid w:val="006D348D"/>
    <w:rsid w:val="006E75C3"/>
    <w:rsid w:val="006F1364"/>
    <w:rsid w:val="006F46E3"/>
    <w:rsid w:val="006F748B"/>
    <w:rsid w:val="007035FC"/>
    <w:rsid w:val="00703766"/>
    <w:rsid w:val="00707FB0"/>
    <w:rsid w:val="007158FD"/>
    <w:rsid w:val="0072628A"/>
    <w:rsid w:val="00734072"/>
    <w:rsid w:val="00737BAB"/>
    <w:rsid w:val="007535BE"/>
    <w:rsid w:val="00753EDA"/>
    <w:rsid w:val="00756B5C"/>
    <w:rsid w:val="007612BB"/>
    <w:rsid w:val="00763349"/>
    <w:rsid w:val="007673CB"/>
    <w:rsid w:val="00773DD2"/>
    <w:rsid w:val="00775A36"/>
    <w:rsid w:val="007778D5"/>
    <w:rsid w:val="00783051"/>
    <w:rsid w:val="007908C7"/>
    <w:rsid w:val="00795053"/>
    <w:rsid w:val="007A0DA8"/>
    <w:rsid w:val="007B05CB"/>
    <w:rsid w:val="007C13BC"/>
    <w:rsid w:val="007C2421"/>
    <w:rsid w:val="007C36C3"/>
    <w:rsid w:val="007D562E"/>
    <w:rsid w:val="007E1CF0"/>
    <w:rsid w:val="008227A3"/>
    <w:rsid w:val="00824408"/>
    <w:rsid w:val="008246E9"/>
    <w:rsid w:val="008266FE"/>
    <w:rsid w:val="00830263"/>
    <w:rsid w:val="008304EA"/>
    <w:rsid w:val="008305F4"/>
    <w:rsid w:val="0083753F"/>
    <w:rsid w:val="00845206"/>
    <w:rsid w:val="00850E35"/>
    <w:rsid w:val="00863611"/>
    <w:rsid w:val="0086697E"/>
    <w:rsid w:val="00880093"/>
    <w:rsid w:val="00880722"/>
    <w:rsid w:val="0088496A"/>
    <w:rsid w:val="00892B8E"/>
    <w:rsid w:val="008A1CC0"/>
    <w:rsid w:val="008A2F8A"/>
    <w:rsid w:val="008A60F0"/>
    <w:rsid w:val="008B0D59"/>
    <w:rsid w:val="008C6E96"/>
    <w:rsid w:val="008E12BC"/>
    <w:rsid w:val="00904283"/>
    <w:rsid w:val="00904751"/>
    <w:rsid w:val="009108F5"/>
    <w:rsid w:val="009216F5"/>
    <w:rsid w:val="009A5707"/>
    <w:rsid w:val="009A68EE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03E5B"/>
    <w:rsid w:val="00A148C1"/>
    <w:rsid w:val="00A216AB"/>
    <w:rsid w:val="00A32456"/>
    <w:rsid w:val="00A36572"/>
    <w:rsid w:val="00A370F3"/>
    <w:rsid w:val="00A43319"/>
    <w:rsid w:val="00A533C2"/>
    <w:rsid w:val="00A73670"/>
    <w:rsid w:val="00A86B73"/>
    <w:rsid w:val="00A915D6"/>
    <w:rsid w:val="00A93BC8"/>
    <w:rsid w:val="00AB2421"/>
    <w:rsid w:val="00AC4689"/>
    <w:rsid w:val="00AD60CE"/>
    <w:rsid w:val="00AE11F2"/>
    <w:rsid w:val="00AE4078"/>
    <w:rsid w:val="00AE4ACD"/>
    <w:rsid w:val="00AE6677"/>
    <w:rsid w:val="00AE7A6A"/>
    <w:rsid w:val="00AF3E60"/>
    <w:rsid w:val="00AF3EF5"/>
    <w:rsid w:val="00B00601"/>
    <w:rsid w:val="00B04269"/>
    <w:rsid w:val="00B2018C"/>
    <w:rsid w:val="00B247D5"/>
    <w:rsid w:val="00B30F81"/>
    <w:rsid w:val="00B33762"/>
    <w:rsid w:val="00B37067"/>
    <w:rsid w:val="00B43488"/>
    <w:rsid w:val="00B43A92"/>
    <w:rsid w:val="00B511AD"/>
    <w:rsid w:val="00B54F69"/>
    <w:rsid w:val="00B73DB2"/>
    <w:rsid w:val="00B85C99"/>
    <w:rsid w:val="00B918C6"/>
    <w:rsid w:val="00BB3C30"/>
    <w:rsid w:val="00BB6A84"/>
    <w:rsid w:val="00BD20AD"/>
    <w:rsid w:val="00BD6A7C"/>
    <w:rsid w:val="00BE420B"/>
    <w:rsid w:val="00BF3F41"/>
    <w:rsid w:val="00C0348A"/>
    <w:rsid w:val="00C05058"/>
    <w:rsid w:val="00C0775F"/>
    <w:rsid w:val="00C129B9"/>
    <w:rsid w:val="00C13B8B"/>
    <w:rsid w:val="00C21BCC"/>
    <w:rsid w:val="00C231E6"/>
    <w:rsid w:val="00C276ED"/>
    <w:rsid w:val="00C27A93"/>
    <w:rsid w:val="00C541AC"/>
    <w:rsid w:val="00C5580F"/>
    <w:rsid w:val="00C56DE4"/>
    <w:rsid w:val="00C9501A"/>
    <w:rsid w:val="00CA4666"/>
    <w:rsid w:val="00CA5F9D"/>
    <w:rsid w:val="00CC39EF"/>
    <w:rsid w:val="00CD75C3"/>
    <w:rsid w:val="00CF6CBE"/>
    <w:rsid w:val="00CF7BBA"/>
    <w:rsid w:val="00D2553B"/>
    <w:rsid w:val="00D40CD2"/>
    <w:rsid w:val="00D430FD"/>
    <w:rsid w:val="00D504BF"/>
    <w:rsid w:val="00D53FD6"/>
    <w:rsid w:val="00D8515D"/>
    <w:rsid w:val="00D8596C"/>
    <w:rsid w:val="00D86106"/>
    <w:rsid w:val="00D8749A"/>
    <w:rsid w:val="00D952A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6501C"/>
    <w:rsid w:val="00E70740"/>
    <w:rsid w:val="00E70846"/>
    <w:rsid w:val="00E82B95"/>
    <w:rsid w:val="00E93A28"/>
    <w:rsid w:val="00E951DE"/>
    <w:rsid w:val="00E95999"/>
    <w:rsid w:val="00EA1F1F"/>
    <w:rsid w:val="00EC0E07"/>
    <w:rsid w:val="00ED38A6"/>
    <w:rsid w:val="00F05A6F"/>
    <w:rsid w:val="00F07142"/>
    <w:rsid w:val="00F45475"/>
    <w:rsid w:val="00F614F3"/>
    <w:rsid w:val="00F619AD"/>
    <w:rsid w:val="00F61CBF"/>
    <w:rsid w:val="00F621E3"/>
    <w:rsid w:val="00F640C0"/>
    <w:rsid w:val="00F73C89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2E84"/>
  <w15:docId w15:val="{6EC00BEE-26E6-4CAE-B457-0BBF134C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19782D"/>
    <w:pPr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C4692-A4F2-49A7-973F-394ECC09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Jolanta Orman</cp:lastModifiedBy>
  <cp:revision>3</cp:revision>
  <cp:lastPrinted>2022-03-31T13:24:00Z</cp:lastPrinted>
  <dcterms:created xsi:type="dcterms:W3CDTF">2022-04-01T08:03:00Z</dcterms:created>
  <dcterms:modified xsi:type="dcterms:W3CDTF">2022-04-01T08:04:00Z</dcterms:modified>
</cp:coreProperties>
</file>